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ED0CD5">
      <w:pPr>
        <w:ind w:firstLine="1566" w:firstLineChars="600"/>
        <w:rPr>
          <w:lang w:eastAsia="zh-CN"/>
        </w:rPr>
      </w:pPr>
      <w:r>
        <w:rPr>
          <w:rFonts w:hint="eastAsia" w:ascii="黑体" w:hAnsi="黑体" w:eastAsia="黑体"/>
          <w:b/>
          <w:sz w:val="26"/>
          <w:u w:val="none"/>
          <w:lang w:val="en-US" w:eastAsia="zh-CN"/>
        </w:rPr>
        <w:t>湾区设计与艺术</w:t>
      </w:r>
      <w:r>
        <w:rPr>
          <w:rFonts w:ascii="黑体" w:hAnsi="黑体" w:eastAsia="黑体"/>
          <w:b/>
          <w:sz w:val="26"/>
          <w:lang w:eastAsia="zh-CN"/>
        </w:rPr>
        <w:t>学院</w:t>
      </w:r>
      <w:r>
        <w:rPr>
          <w:rFonts w:hint="eastAsia" w:ascii="黑体" w:hAnsi="黑体" w:eastAsia="黑体"/>
          <w:b/>
          <w:sz w:val="26"/>
          <w:u w:val="none"/>
          <w:lang w:val="en-US" w:eastAsia="zh-CN"/>
        </w:rPr>
        <w:t>戏剧与影视</w:t>
      </w:r>
      <w:r>
        <w:rPr>
          <w:rFonts w:ascii="黑体" w:hAnsi="黑体" w:eastAsia="黑体"/>
          <w:b/>
          <w:sz w:val="26"/>
          <w:lang w:eastAsia="zh-CN"/>
        </w:rPr>
        <w:t>培养点（学位点）“优本直研计划”本硕课程互认矩阵表</w:t>
      </w:r>
    </w:p>
    <w:p w14:paraId="1F12160E">
      <w:pPr>
        <w:spacing w:after="0" w:line="480" w:lineRule="exact"/>
        <w:rPr>
          <w:lang w:eastAsia="zh-CN"/>
        </w:rPr>
      </w:pPr>
      <w:r>
        <w:rPr>
          <w:rFonts w:ascii="仿宋_GB2312" w:hAnsi="仿宋_GB2312" w:eastAsia="仿宋_GB2312"/>
          <w:sz w:val="24"/>
          <w:lang w:eastAsia="zh-CN"/>
        </w:rPr>
        <w:t>本科专业：</w:t>
      </w:r>
      <w:r>
        <w:rPr>
          <w:rFonts w:hint="eastAsia" w:ascii="仿宋_GB2312" w:hAnsi="仿宋_GB2312" w:eastAsia="仿宋_GB2312"/>
          <w:sz w:val="24"/>
          <w:u w:val="single"/>
          <w:lang w:val="en-US" w:eastAsia="zh-CN"/>
        </w:rPr>
        <w:t>广播电视编导、动画</w:t>
      </w:r>
      <w:r>
        <w:rPr>
          <w:rFonts w:hint="eastAsia" w:ascii="仿宋_GB2312" w:hAnsi="仿宋_GB2312" w:eastAsia="仿宋_GB2312"/>
          <w:sz w:val="24"/>
          <w:lang w:val="en-US" w:eastAsia="zh-CN"/>
        </w:rPr>
        <w:t xml:space="preserve"> </w:t>
      </w:r>
      <w:r>
        <w:rPr>
          <w:rFonts w:ascii="仿宋_GB2312" w:hAnsi="仿宋_GB2312" w:eastAsia="仿宋_GB2312"/>
          <w:sz w:val="24"/>
          <w:lang w:eastAsia="zh-CN"/>
        </w:rPr>
        <w:t>　</w:t>
      </w:r>
      <w:r>
        <w:rPr>
          <w:rFonts w:hint="eastAsia" w:ascii="仿宋_GB2312" w:hAnsi="仿宋_GB2312" w:eastAsia="仿宋_GB2312"/>
          <w:sz w:val="24"/>
          <w:lang w:val="en-US" w:eastAsia="zh-CN"/>
        </w:rPr>
        <w:t xml:space="preserve">      </w:t>
      </w:r>
      <w:r>
        <w:rPr>
          <w:rFonts w:ascii="仿宋_GB2312" w:hAnsi="仿宋_GB2312" w:eastAsia="仿宋_GB2312"/>
          <w:sz w:val="24"/>
          <w:lang w:eastAsia="zh-CN"/>
        </w:rPr>
        <w:t>硕士专业（学位点）：</w:t>
      </w:r>
      <w:r>
        <w:rPr>
          <w:rFonts w:hint="eastAsia" w:ascii="仿宋_GB2312" w:hAnsi="仿宋_GB2312" w:eastAsia="仿宋_GB2312"/>
          <w:sz w:val="24"/>
          <w:u w:val="single"/>
          <w:lang w:val="en-US" w:eastAsia="zh-CN"/>
        </w:rPr>
        <w:t>戏剧与影视（专硕）</w:t>
      </w:r>
      <w:r>
        <w:rPr>
          <w:rFonts w:ascii="仿宋_GB2312" w:hAnsi="仿宋_GB2312" w:eastAsia="仿宋_GB2312"/>
          <w:sz w:val="24"/>
          <w:lang w:eastAsia="zh-CN"/>
        </w:rPr>
        <w:t>　　</w:t>
      </w:r>
      <w:r>
        <w:rPr>
          <w:rFonts w:hint="eastAsia" w:ascii="仿宋_GB2312" w:hAnsi="仿宋_GB2312" w:eastAsia="仿宋_GB2312"/>
          <w:sz w:val="24"/>
          <w:lang w:val="en-US" w:eastAsia="zh-CN"/>
        </w:rPr>
        <w:t xml:space="preserve">          </w:t>
      </w:r>
      <w:r>
        <w:rPr>
          <w:rFonts w:ascii="仿宋_GB2312" w:hAnsi="仿宋_GB2312" w:eastAsia="仿宋_GB2312"/>
          <w:sz w:val="24"/>
          <w:lang w:eastAsia="zh-CN"/>
        </w:rPr>
        <w:t>编制日期：</w:t>
      </w:r>
      <w:r>
        <w:rPr>
          <w:rFonts w:hint="eastAsia" w:ascii="仿宋_GB2312" w:hAnsi="仿宋_GB2312" w:eastAsia="仿宋_GB2312"/>
          <w:sz w:val="24"/>
          <w:lang w:val="en-US" w:eastAsia="zh-CN"/>
        </w:rPr>
        <w:t>2026</w:t>
      </w:r>
      <w:r>
        <w:rPr>
          <w:rFonts w:ascii="仿宋_GB2312" w:hAnsi="仿宋_GB2312" w:eastAsia="仿宋_GB2312"/>
          <w:sz w:val="24"/>
          <w:lang w:eastAsia="zh-CN"/>
        </w:rPr>
        <w:t>年</w:t>
      </w:r>
      <w:r>
        <w:rPr>
          <w:rFonts w:hint="eastAsia" w:ascii="仿宋_GB2312" w:hAnsi="仿宋_GB2312" w:eastAsia="仿宋_GB2312"/>
          <w:sz w:val="24"/>
          <w:lang w:val="en-US" w:eastAsia="zh-CN"/>
        </w:rPr>
        <w:t>8</w:t>
      </w:r>
      <w:r>
        <w:rPr>
          <w:rFonts w:ascii="仿宋_GB2312" w:hAnsi="仿宋_GB2312" w:eastAsia="仿宋_GB2312"/>
          <w:sz w:val="24"/>
          <w:lang w:eastAsia="zh-CN"/>
        </w:rPr>
        <w:t>月</w:t>
      </w:r>
    </w:p>
    <w:tbl>
      <w:tblPr>
        <w:tblStyle w:val="3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2"/>
        <w:gridCol w:w="1958"/>
        <w:gridCol w:w="1071"/>
        <w:gridCol w:w="564"/>
        <w:gridCol w:w="1062"/>
        <w:gridCol w:w="1030"/>
        <w:gridCol w:w="1766"/>
        <w:gridCol w:w="1616"/>
        <w:gridCol w:w="564"/>
        <w:gridCol w:w="785"/>
        <w:gridCol w:w="1792"/>
        <w:gridCol w:w="1344"/>
      </w:tblGrid>
      <w:tr w14:paraId="6F4EA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</w:tcPr>
          <w:p w14:paraId="13E4E64A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序号</w:t>
            </w:r>
          </w:p>
        </w:tc>
        <w:tc>
          <w:tcPr>
            <w:tcW w:w="1958" w:type="dxa"/>
          </w:tcPr>
          <w:p w14:paraId="4F635822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本科课程名称</w:t>
            </w:r>
          </w:p>
        </w:tc>
        <w:tc>
          <w:tcPr>
            <w:tcW w:w="1071" w:type="dxa"/>
          </w:tcPr>
          <w:p w14:paraId="3138F37C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课程编码</w:t>
            </w:r>
          </w:p>
        </w:tc>
        <w:tc>
          <w:tcPr>
            <w:tcW w:w="564" w:type="dxa"/>
          </w:tcPr>
          <w:p w14:paraId="70E19B6F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学分</w:t>
            </w:r>
          </w:p>
        </w:tc>
        <w:tc>
          <w:tcPr>
            <w:tcW w:w="1062" w:type="dxa"/>
          </w:tcPr>
          <w:p w14:paraId="1A14E4CB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课程性质</w:t>
            </w:r>
          </w:p>
        </w:tc>
        <w:tc>
          <w:tcPr>
            <w:tcW w:w="1030" w:type="dxa"/>
          </w:tcPr>
          <w:p w14:paraId="2E99EFC7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开课学期</w:t>
            </w:r>
          </w:p>
        </w:tc>
        <w:tc>
          <w:tcPr>
            <w:tcW w:w="1766" w:type="dxa"/>
          </w:tcPr>
          <w:p w14:paraId="62906953">
            <w:pPr>
              <w:spacing w:after="0" w:line="320" w:lineRule="exact"/>
              <w:jc w:val="center"/>
              <w:rPr>
                <w:color w:val="auto"/>
              </w:rPr>
            </w:pPr>
            <w:r>
              <w:rPr>
                <w:rFonts w:ascii="黑体" w:hAnsi="黑体" w:eastAsia="黑体"/>
                <w:b/>
                <w:color w:val="auto"/>
                <w:sz w:val="21"/>
              </w:rPr>
              <w:t>对应硕士课程名称</w:t>
            </w:r>
          </w:p>
        </w:tc>
        <w:tc>
          <w:tcPr>
            <w:tcW w:w="1616" w:type="dxa"/>
          </w:tcPr>
          <w:p w14:paraId="592592A8">
            <w:pPr>
              <w:spacing w:after="0" w:line="320" w:lineRule="exact"/>
              <w:jc w:val="center"/>
              <w:rPr>
                <w:color w:val="auto"/>
              </w:rPr>
            </w:pPr>
            <w:r>
              <w:rPr>
                <w:rFonts w:ascii="黑体" w:hAnsi="黑体" w:eastAsia="黑体"/>
                <w:b/>
                <w:color w:val="auto"/>
                <w:sz w:val="21"/>
              </w:rPr>
              <w:t>课程编码</w:t>
            </w:r>
          </w:p>
        </w:tc>
        <w:tc>
          <w:tcPr>
            <w:tcW w:w="564" w:type="dxa"/>
          </w:tcPr>
          <w:p w14:paraId="11781A64">
            <w:pPr>
              <w:spacing w:after="0" w:line="320" w:lineRule="exact"/>
              <w:jc w:val="center"/>
              <w:rPr>
                <w:color w:val="auto"/>
              </w:rPr>
            </w:pPr>
            <w:r>
              <w:rPr>
                <w:rFonts w:ascii="黑体" w:hAnsi="黑体" w:eastAsia="黑体"/>
                <w:b/>
                <w:color w:val="auto"/>
                <w:sz w:val="21"/>
              </w:rPr>
              <w:t>学分</w:t>
            </w:r>
          </w:p>
        </w:tc>
        <w:tc>
          <w:tcPr>
            <w:tcW w:w="785" w:type="dxa"/>
          </w:tcPr>
          <w:p w14:paraId="47991C42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认定学分</w:t>
            </w:r>
          </w:p>
        </w:tc>
        <w:tc>
          <w:tcPr>
            <w:tcW w:w="1792" w:type="dxa"/>
          </w:tcPr>
          <w:p w14:paraId="57DDF714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认定条件</w:t>
            </w:r>
          </w:p>
        </w:tc>
        <w:tc>
          <w:tcPr>
            <w:tcW w:w="1344" w:type="dxa"/>
          </w:tcPr>
          <w:p w14:paraId="795C91B4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备注</w:t>
            </w:r>
          </w:p>
        </w:tc>
      </w:tr>
      <w:tr w14:paraId="7830D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373488B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58" w:type="dxa"/>
            <w:vAlign w:val="center"/>
          </w:tcPr>
          <w:p w14:paraId="756DF17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影视美学</w:t>
            </w:r>
          </w:p>
        </w:tc>
        <w:tc>
          <w:tcPr>
            <w:tcW w:w="1071" w:type="dxa"/>
            <w:vAlign w:val="center"/>
          </w:tcPr>
          <w:p w14:paraId="15D4DD96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601515</w:t>
            </w:r>
          </w:p>
        </w:tc>
        <w:tc>
          <w:tcPr>
            <w:tcW w:w="564" w:type="dxa"/>
            <w:vAlign w:val="center"/>
          </w:tcPr>
          <w:p w14:paraId="2245937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062" w:type="dxa"/>
            <w:vAlign w:val="center"/>
          </w:tcPr>
          <w:p w14:paraId="6236289F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专业选修</w:t>
            </w:r>
          </w:p>
        </w:tc>
        <w:tc>
          <w:tcPr>
            <w:tcW w:w="1030" w:type="dxa"/>
            <w:vAlign w:val="center"/>
          </w:tcPr>
          <w:p w14:paraId="52C13C0B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766" w:type="dxa"/>
            <w:vAlign w:val="center"/>
          </w:tcPr>
          <w:p w14:paraId="5A295B7E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影视美学</w:t>
            </w:r>
          </w:p>
        </w:tc>
        <w:tc>
          <w:tcPr>
            <w:tcW w:w="1616" w:type="dxa"/>
            <w:vAlign w:val="center"/>
          </w:tcPr>
          <w:p w14:paraId="7FA7E762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05031135105024</w:t>
            </w:r>
          </w:p>
        </w:tc>
        <w:tc>
          <w:tcPr>
            <w:tcW w:w="564" w:type="dxa"/>
            <w:vAlign w:val="center"/>
          </w:tcPr>
          <w:p w14:paraId="6764890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85" w:type="dxa"/>
            <w:vAlign w:val="center"/>
          </w:tcPr>
          <w:p w14:paraId="16EA615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792" w:type="dxa"/>
            <w:vAlign w:val="center"/>
          </w:tcPr>
          <w:p w14:paraId="38A3E64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成绩≥80分</w:t>
            </w:r>
          </w:p>
        </w:tc>
        <w:tc>
          <w:tcPr>
            <w:tcW w:w="1344" w:type="dxa"/>
            <w:vAlign w:val="center"/>
          </w:tcPr>
          <w:p w14:paraId="02C5C55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25260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03C84BA2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958" w:type="dxa"/>
            <w:vAlign w:val="center"/>
          </w:tcPr>
          <w:p w14:paraId="360A3E9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视听传播理论前沿</w:t>
            </w:r>
          </w:p>
        </w:tc>
        <w:tc>
          <w:tcPr>
            <w:tcW w:w="1071" w:type="dxa"/>
            <w:vAlign w:val="center"/>
          </w:tcPr>
          <w:p w14:paraId="420F542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603643</w:t>
            </w:r>
          </w:p>
        </w:tc>
        <w:tc>
          <w:tcPr>
            <w:tcW w:w="564" w:type="dxa"/>
            <w:vAlign w:val="center"/>
          </w:tcPr>
          <w:p w14:paraId="611B882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062" w:type="dxa"/>
            <w:vAlign w:val="center"/>
          </w:tcPr>
          <w:p w14:paraId="7843E86E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专业选修</w:t>
            </w:r>
          </w:p>
        </w:tc>
        <w:tc>
          <w:tcPr>
            <w:tcW w:w="1030" w:type="dxa"/>
            <w:vAlign w:val="center"/>
          </w:tcPr>
          <w:p w14:paraId="6038CC1B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766" w:type="dxa"/>
            <w:vAlign w:val="center"/>
          </w:tcPr>
          <w:p w14:paraId="7DFB034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戏剧与影视前沿</w:t>
            </w:r>
          </w:p>
        </w:tc>
        <w:tc>
          <w:tcPr>
            <w:tcW w:w="1616" w:type="dxa"/>
            <w:vAlign w:val="top"/>
          </w:tcPr>
          <w:p w14:paraId="21BA4C22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05031135105026</w:t>
            </w:r>
          </w:p>
        </w:tc>
        <w:tc>
          <w:tcPr>
            <w:tcW w:w="564" w:type="dxa"/>
            <w:vAlign w:val="center"/>
          </w:tcPr>
          <w:p w14:paraId="03077FCF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85" w:type="dxa"/>
            <w:vAlign w:val="center"/>
          </w:tcPr>
          <w:p w14:paraId="51BED84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792" w:type="dxa"/>
            <w:vAlign w:val="center"/>
          </w:tcPr>
          <w:p w14:paraId="217CF35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成绩≥80分</w:t>
            </w:r>
          </w:p>
        </w:tc>
        <w:tc>
          <w:tcPr>
            <w:tcW w:w="1344" w:type="dxa"/>
            <w:vAlign w:val="center"/>
          </w:tcPr>
          <w:p w14:paraId="51903AA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6B57C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3FD362C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958" w:type="dxa"/>
            <w:vAlign w:val="center"/>
          </w:tcPr>
          <w:p w14:paraId="2B80CBA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视听传播实践前沿</w:t>
            </w:r>
          </w:p>
        </w:tc>
        <w:tc>
          <w:tcPr>
            <w:tcW w:w="1071" w:type="dxa"/>
            <w:vAlign w:val="center"/>
          </w:tcPr>
          <w:p w14:paraId="07108B7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603642</w:t>
            </w:r>
          </w:p>
        </w:tc>
        <w:tc>
          <w:tcPr>
            <w:tcW w:w="564" w:type="dxa"/>
            <w:vAlign w:val="center"/>
          </w:tcPr>
          <w:p w14:paraId="20C36C56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062" w:type="dxa"/>
            <w:vAlign w:val="center"/>
          </w:tcPr>
          <w:p w14:paraId="041FEEBF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专业选修</w:t>
            </w:r>
          </w:p>
        </w:tc>
        <w:tc>
          <w:tcPr>
            <w:tcW w:w="1030" w:type="dxa"/>
            <w:vAlign w:val="center"/>
          </w:tcPr>
          <w:p w14:paraId="5816BE26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766" w:type="dxa"/>
            <w:vAlign w:val="center"/>
          </w:tcPr>
          <w:p w14:paraId="7B898A7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戏剧与影视前沿</w:t>
            </w:r>
          </w:p>
        </w:tc>
        <w:tc>
          <w:tcPr>
            <w:tcW w:w="1616" w:type="dxa"/>
            <w:vAlign w:val="top"/>
          </w:tcPr>
          <w:p w14:paraId="6691450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05031135105026</w:t>
            </w:r>
          </w:p>
        </w:tc>
        <w:tc>
          <w:tcPr>
            <w:tcW w:w="564" w:type="dxa"/>
            <w:vAlign w:val="center"/>
          </w:tcPr>
          <w:p w14:paraId="6E12031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85" w:type="dxa"/>
            <w:vAlign w:val="center"/>
          </w:tcPr>
          <w:p w14:paraId="440CA81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792" w:type="dxa"/>
            <w:vAlign w:val="center"/>
          </w:tcPr>
          <w:p w14:paraId="3499A9E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成绩≥80分</w:t>
            </w:r>
          </w:p>
        </w:tc>
        <w:tc>
          <w:tcPr>
            <w:tcW w:w="1344" w:type="dxa"/>
            <w:vAlign w:val="center"/>
          </w:tcPr>
          <w:p w14:paraId="06183FE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7E229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212F588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958" w:type="dxa"/>
            <w:vAlign w:val="center"/>
          </w:tcPr>
          <w:p w14:paraId="306497A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媒介经营管理</w:t>
            </w:r>
          </w:p>
        </w:tc>
        <w:tc>
          <w:tcPr>
            <w:tcW w:w="1071" w:type="dxa"/>
            <w:vAlign w:val="center"/>
          </w:tcPr>
          <w:p w14:paraId="1E1A9C4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612762</w:t>
            </w:r>
          </w:p>
        </w:tc>
        <w:tc>
          <w:tcPr>
            <w:tcW w:w="564" w:type="dxa"/>
            <w:vAlign w:val="center"/>
          </w:tcPr>
          <w:p w14:paraId="7DE991D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062" w:type="dxa"/>
            <w:vAlign w:val="center"/>
          </w:tcPr>
          <w:p w14:paraId="048C438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专业选修</w:t>
            </w:r>
          </w:p>
        </w:tc>
        <w:tc>
          <w:tcPr>
            <w:tcW w:w="1030" w:type="dxa"/>
            <w:vAlign w:val="center"/>
          </w:tcPr>
          <w:p w14:paraId="1407D097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766" w:type="dxa"/>
            <w:vAlign w:val="center"/>
          </w:tcPr>
          <w:p w14:paraId="0AD9E0F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影视营销</w:t>
            </w:r>
          </w:p>
        </w:tc>
        <w:tc>
          <w:tcPr>
            <w:tcW w:w="1616" w:type="dxa"/>
            <w:vAlign w:val="top"/>
          </w:tcPr>
          <w:p w14:paraId="6398085E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05031135105030</w:t>
            </w:r>
          </w:p>
        </w:tc>
        <w:tc>
          <w:tcPr>
            <w:tcW w:w="564" w:type="dxa"/>
            <w:vAlign w:val="center"/>
          </w:tcPr>
          <w:p w14:paraId="5A85F78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85" w:type="dxa"/>
            <w:vAlign w:val="center"/>
          </w:tcPr>
          <w:p w14:paraId="60760022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792" w:type="dxa"/>
            <w:vAlign w:val="center"/>
          </w:tcPr>
          <w:p w14:paraId="29F00F7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成绩≥80分</w:t>
            </w:r>
          </w:p>
        </w:tc>
        <w:tc>
          <w:tcPr>
            <w:tcW w:w="1344" w:type="dxa"/>
            <w:vAlign w:val="center"/>
          </w:tcPr>
          <w:p w14:paraId="798F00E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0E66A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1104BDD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958" w:type="dxa"/>
            <w:vAlign w:val="center"/>
          </w:tcPr>
          <w:p w14:paraId="7DF3B10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融媒体节目策划</w:t>
            </w:r>
          </w:p>
        </w:tc>
        <w:tc>
          <w:tcPr>
            <w:tcW w:w="1071" w:type="dxa"/>
            <w:vAlign w:val="center"/>
          </w:tcPr>
          <w:p w14:paraId="08DC38A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605455</w:t>
            </w:r>
          </w:p>
        </w:tc>
        <w:tc>
          <w:tcPr>
            <w:tcW w:w="564" w:type="dxa"/>
            <w:vAlign w:val="center"/>
          </w:tcPr>
          <w:p w14:paraId="0376657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062" w:type="dxa"/>
            <w:vAlign w:val="center"/>
          </w:tcPr>
          <w:p w14:paraId="701F574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专业选修</w:t>
            </w:r>
          </w:p>
        </w:tc>
        <w:tc>
          <w:tcPr>
            <w:tcW w:w="1030" w:type="dxa"/>
            <w:vAlign w:val="center"/>
          </w:tcPr>
          <w:p w14:paraId="7D651357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766" w:type="dxa"/>
            <w:vAlign w:val="center"/>
          </w:tcPr>
          <w:p w14:paraId="29A3DFE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融媒体实务</w:t>
            </w:r>
          </w:p>
        </w:tc>
        <w:tc>
          <w:tcPr>
            <w:tcW w:w="1616" w:type="dxa"/>
            <w:vAlign w:val="top"/>
          </w:tcPr>
          <w:p w14:paraId="0ED0642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05031135105015</w:t>
            </w:r>
          </w:p>
        </w:tc>
        <w:tc>
          <w:tcPr>
            <w:tcW w:w="564" w:type="dxa"/>
            <w:vAlign w:val="center"/>
          </w:tcPr>
          <w:p w14:paraId="6B9FD6F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85" w:type="dxa"/>
            <w:vAlign w:val="center"/>
          </w:tcPr>
          <w:p w14:paraId="6E0743B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792" w:type="dxa"/>
            <w:vAlign w:val="center"/>
          </w:tcPr>
          <w:p w14:paraId="27BD5F9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成绩≥80分</w:t>
            </w:r>
          </w:p>
        </w:tc>
        <w:tc>
          <w:tcPr>
            <w:tcW w:w="1344" w:type="dxa"/>
            <w:vAlign w:val="center"/>
          </w:tcPr>
          <w:p w14:paraId="27088F1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0DC51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1303A10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958" w:type="dxa"/>
            <w:vAlign w:val="center"/>
          </w:tcPr>
          <w:p w14:paraId="0D44D4C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专题片创作</w:t>
            </w:r>
          </w:p>
        </w:tc>
        <w:tc>
          <w:tcPr>
            <w:tcW w:w="1071" w:type="dxa"/>
            <w:vAlign w:val="center"/>
          </w:tcPr>
          <w:p w14:paraId="24A44E62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603767</w:t>
            </w:r>
          </w:p>
        </w:tc>
        <w:tc>
          <w:tcPr>
            <w:tcW w:w="564" w:type="dxa"/>
            <w:vAlign w:val="center"/>
          </w:tcPr>
          <w:p w14:paraId="4E5FC8E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062" w:type="dxa"/>
            <w:vAlign w:val="center"/>
          </w:tcPr>
          <w:p w14:paraId="4BAA8AA6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专业必修</w:t>
            </w:r>
          </w:p>
        </w:tc>
        <w:tc>
          <w:tcPr>
            <w:tcW w:w="1030" w:type="dxa"/>
            <w:vAlign w:val="center"/>
          </w:tcPr>
          <w:p w14:paraId="6895E881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766" w:type="dxa"/>
            <w:vAlign w:val="center"/>
          </w:tcPr>
          <w:p w14:paraId="5A0593C6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纪实影像创作</w:t>
            </w:r>
          </w:p>
        </w:tc>
        <w:tc>
          <w:tcPr>
            <w:tcW w:w="1616" w:type="dxa"/>
            <w:vAlign w:val="top"/>
          </w:tcPr>
          <w:p w14:paraId="2302F6E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05032135105014</w:t>
            </w:r>
          </w:p>
        </w:tc>
        <w:tc>
          <w:tcPr>
            <w:tcW w:w="564" w:type="dxa"/>
            <w:vAlign w:val="center"/>
          </w:tcPr>
          <w:p w14:paraId="43C621C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85" w:type="dxa"/>
            <w:vMerge w:val="restart"/>
            <w:vAlign w:val="center"/>
          </w:tcPr>
          <w:p w14:paraId="230ABBC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792" w:type="dxa"/>
            <w:vAlign w:val="center"/>
          </w:tcPr>
          <w:p w14:paraId="6DD30ED2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成绩≥80分</w:t>
            </w:r>
          </w:p>
        </w:tc>
        <w:tc>
          <w:tcPr>
            <w:tcW w:w="1344" w:type="dxa"/>
            <w:vMerge w:val="restart"/>
            <w:vAlign w:val="center"/>
          </w:tcPr>
          <w:p w14:paraId="54EC715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2门本科课对应1门硕士课</w:t>
            </w:r>
          </w:p>
        </w:tc>
      </w:tr>
      <w:tr w14:paraId="1768B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0260143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958" w:type="dxa"/>
            <w:vAlign w:val="center"/>
          </w:tcPr>
          <w:p w14:paraId="6301F37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纪录片创作</w:t>
            </w:r>
          </w:p>
        </w:tc>
        <w:tc>
          <w:tcPr>
            <w:tcW w:w="1071" w:type="dxa"/>
            <w:vAlign w:val="center"/>
          </w:tcPr>
          <w:p w14:paraId="4DBD71F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612358</w:t>
            </w:r>
          </w:p>
        </w:tc>
        <w:tc>
          <w:tcPr>
            <w:tcW w:w="564" w:type="dxa"/>
            <w:vAlign w:val="center"/>
          </w:tcPr>
          <w:p w14:paraId="1A45907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062" w:type="dxa"/>
            <w:vAlign w:val="center"/>
          </w:tcPr>
          <w:p w14:paraId="3D0785C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专业必修</w:t>
            </w:r>
          </w:p>
        </w:tc>
        <w:tc>
          <w:tcPr>
            <w:tcW w:w="1030" w:type="dxa"/>
            <w:vAlign w:val="center"/>
          </w:tcPr>
          <w:p w14:paraId="3D7D0BAB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1766" w:type="dxa"/>
            <w:vAlign w:val="center"/>
          </w:tcPr>
          <w:p w14:paraId="7CA991F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纪实影像创作</w:t>
            </w:r>
          </w:p>
        </w:tc>
        <w:tc>
          <w:tcPr>
            <w:tcW w:w="1616" w:type="dxa"/>
            <w:vAlign w:val="top"/>
          </w:tcPr>
          <w:p w14:paraId="0122D72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05032135105014</w:t>
            </w:r>
          </w:p>
        </w:tc>
        <w:tc>
          <w:tcPr>
            <w:tcW w:w="564" w:type="dxa"/>
            <w:vAlign w:val="center"/>
          </w:tcPr>
          <w:p w14:paraId="3C3A591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85" w:type="dxa"/>
            <w:vMerge w:val="continue"/>
            <w:vAlign w:val="center"/>
          </w:tcPr>
          <w:p w14:paraId="7E6982F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792" w:type="dxa"/>
            <w:vAlign w:val="center"/>
          </w:tcPr>
          <w:p w14:paraId="67F98E6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成绩≥80分</w:t>
            </w:r>
          </w:p>
        </w:tc>
        <w:tc>
          <w:tcPr>
            <w:tcW w:w="1344" w:type="dxa"/>
            <w:vMerge w:val="continue"/>
            <w:vAlign w:val="center"/>
          </w:tcPr>
          <w:p w14:paraId="3961DF7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2745B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1CD0B524">
            <w:pPr>
              <w:spacing w:after="0" w:line="480" w:lineRule="exac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958" w:type="dxa"/>
            <w:vAlign w:val="center"/>
          </w:tcPr>
          <w:p w14:paraId="180EB2EE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传媒社会学</w:t>
            </w:r>
          </w:p>
        </w:tc>
        <w:tc>
          <w:tcPr>
            <w:tcW w:w="1071" w:type="dxa"/>
            <w:vAlign w:val="center"/>
          </w:tcPr>
          <w:p w14:paraId="3E5A3B7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601567</w:t>
            </w:r>
          </w:p>
        </w:tc>
        <w:tc>
          <w:tcPr>
            <w:tcW w:w="564" w:type="dxa"/>
            <w:vAlign w:val="center"/>
          </w:tcPr>
          <w:p w14:paraId="7EFFB78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062" w:type="dxa"/>
            <w:vAlign w:val="center"/>
          </w:tcPr>
          <w:p w14:paraId="75A84E2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专业选修</w:t>
            </w:r>
          </w:p>
        </w:tc>
        <w:tc>
          <w:tcPr>
            <w:tcW w:w="1030" w:type="dxa"/>
            <w:vAlign w:val="center"/>
          </w:tcPr>
          <w:p w14:paraId="2DA6048A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766" w:type="dxa"/>
            <w:vAlign w:val="center"/>
          </w:tcPr>
          <w:p w14:paraId="010ED89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媒介社会学</w:t>
            </w:r>
          </w:p>
        </w:tc>
        <w:tc>
          <w:tcPr>
            <w:tcW w:w="1616" w:type="dxa"/>
            <w:vAlign w:val="top"/>
          </w:tcPr>
          <w:p w14:paraId="50BDC25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05031135105010</w:t>
            </w:r>
          </w:p>
        </w:tc>
        <w:tc>
          <w:tcPr>
            <w:tcW w:w="564" w:type="dxa"/>
            <w:vAlign w:val="center"/>
          </w:tcPr>
          <w:p w14:paraId="467160B2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85" w:type="dxa"/>
            <w:vAlign w:val="center"/>
          </w:tcPr>
          <w:p w14:paraId="5300E7F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792" w:type="dxa"/>
            <w:vAlign w:val="center"/>
          </w:tcPr>
          <w:p w14:paraId="764CE496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成绩≥80分</w:t>
            </w:r>
          </w:p>
        </w:tc>
        <w:tc>
          <w:tcPr>
            <w:tcW w:w="1344" w:type="dxa"/>
            <w:vAlign w:val="center"/>
          </w:tcPr>
          <w:p w14:paraId="4F42B2C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38C77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27BE4C4B">
            <w:pPr>
              <w:spacing w:after="0" w:line="480" w:lineRule="exact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1958" w:type="dxa"/>
            <w:vAlign w:val="center"/>
          </w:tcPr>
          <w:p w14:paraId="6D26296E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网络视听文艺创作与研究</w:t>
            </w:r>
          </w:p>
        </w:tc>
        <w:tc>
          <w:tcPr>
            <w:tcW w:w="1071" w:type="dxa"/>
            <w:vAlign w:val="center"/>
          </w:tcPr>
          <w:p w14:paraId="76B7C6B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605458</w:t>
            </w:r>
          </w:p>
        </w:tc>
        <w:tc>
          <w:tcPr>
            <w:tcW w:w="564" w:type="dxa"/>
            <w:vAlign w:val="center"/>
          </w:tcPr>
          <w:p w14:paraId="4E295A7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062" w:type="dxa"/>
            <w:vAlign w:val="center"/>
          </w:tcPr>
          <w:p w14:paraId="50CFF51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专业选修</w:t>
            </w:r>
          </w:p>
        </w:tc>
        <w:tc>
          <w:tcPr>
            <w:tcW w:w="1030" w:type="dxa"/>
            <w:vAlign w:val="center"/>
          </w:tcPr>
          <w:p w14:paraId="4ECFFBD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766" w:type="dxa"/>
            <w:vAlign w:val="center"/>
          </w:tcPr>
          <w:p w14:paraId="28CC356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当代影视艺术案例分析</w:t>
            </w:r>
          </w:p>
        </w:tc>
        <w:tc>
          <w:tcPr>
            <w:tcW w:w="1616" w:type="dxa"/>
            <w:vAlign w:val="center"/>
          </w:tcPr>
          <w:p w14:paraId="0005BA1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05031135105029</w:t>
            </w:r>
          </w:p>
        </w:tc>
        <w:tc>
          <w:tcPr>
            <w:tcW w:w="564" w:type="dxa"/>
            <w:vAlign w:val="center"/>
          </w:tcPr>
          <w:p w14:paraId="259A95F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85" w:type="dxa"/>
            <w:vAlign w:val="center"/>
          </w:tcPr>
          <w:p w14:paraId="154302C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792" w:type="dxa"/>
            <w:vAlign w:val="center"/>
          </w:tcPr>
          <w:p w14:paraId="1B0D8A4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成绩≥80分</w:t>
            </w:r>
          </w:p>
        </w:tc>
        <w:tc>
          <w:tcPr>
            <w:tcW w:w="1344" w:type="dxa"/>
            <w:vAlign w:val="center"/>
          </w:tcPr>
          <w:p w14:paraId="2CC6197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0FA0C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center"/>
          </w:tcPr>
          <w:p w14:paraId="4017562E">
            <w:pPr>
              <w:spacing w:after="0" w:line="480" w:lineRule="exact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合计</w:t>
            </w:r>
          </w:p>
        </w:tc>
        <w:tc>
          <w:tcPr>
            <w:tcW w:w="1958" w:type="dxa"/>
            <w:vAlign w:val="center"/>
          </w:tcPr>
          <w:p w14:paraId="6F7E711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071" w:type="dxa"/>
            <w:vAlign w:val="center"/>
          </w:tcPr>
          <w:p w14:paraId="47BA77B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564" w:type="dxa"/>
            <w:vAlign w:val="center"/>
          </w:tcPr>
          <w:p w14:paraId="22CF271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062" w:type="dxa"/>
            <w:vAlign w:val="center"/>
          </w:tcPr>
          <w:p w14:paraId="07D09B9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030" w:type="dxa"/>
            <w:vAlign w:val="center"/>
          </w:tcPr>
          <w:p w14:paraId="2DA8D1C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766" w:type="dxa"/>
            <w:vAlign w:val="center"/>
          </w:tcPr>
          <w:p w14:paraId="0F986F7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616" w:type="dxa"/>
            <w:vAlign w:val="center"/>
          </w:tcPr>
          <w:p w14:paraId="60D5549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564" w:type="dxa"/>
            <w:vAlign w:val="center"/>
          </w:tcPr>
          <w:p w14:paraId="22D6474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785" w:type="dxa"/>
            <w:vAlign w:val="center"/>
          </w:tcPr>
          <w:p w14:paraId="6864626F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16</w:t>
            </w:r>
          </w:p>
        </w:tc>
        <w:tc>
          <w:tcPr>
            <w:tcW w:w="1792" w:type="dxa"/>
            <w:vAlign w:val="center"/>
          </w:tcPr>
          <w:p w14:paraId="32A01D1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344" w:type="dxa"/>
            <w:vAlign w:val="center"/>
          </w:tcPr>
          <w:p w14:paraId="40496D6A">
            <w:pPr>
              <w:spacing w:after="0" w:line="480" w:lineRule="exact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</w:p>
        </w:tc>
      </w:tr>
      <w:tr w14:paraId="661E5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</w:tcPr>
          <w:p w14:paraId="0831EF79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10</w:t>
            </w:r>
          </w:p>
        </w:tc>
        <w:tc>
          <w:tcPr>
            <w:tcW w:w="1958" w:type="dxa"/>
            <w:vAlign w:val="top"/>
          </w:tcPr>
          <w:p w14:paraId="1858E47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剧作基础</w:t>
            </w:r>
          </w:p>
        </w:tc>
        <w:tc>
          <w:tcPr>
            <w:tcW w:w="1071" w:type="dxa"/>
            <w:vAlign w:val="top"/>
          </w:tcPr>
          <w:p w14:paraId="380DFC3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612561</w:t>
            </w:r>
          </w:p>
        </w:tc>
        <w:tc>
          <w:tcPr>
            <w:tcW w:w="564" w:type="dxa"/>
            <w:vAlign w:val="top"/>
          </w:tcPr>
          <w:p w14:paraId="31C22BC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062" w:type="dxa"/>
            <w:vAlign w:val="top"/>
          </w:tcPr>
          <w:p w14:paraId="70FBB63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  <w:t>专业必修</w:t>
            </w:r>
          </w:p>
        </w:tc>
        <w:tc>
          <w:tcPr>
            <w:tcW w:w="1030" w:type="dxa"/>
            <w:vAlign w:val="top"/>
          </w:tcPr>
          <w:p w14:paraId="250F4BA6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  <w:t>第</w:t>
            </w: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  <w:t>学期</w:t>
            </w:r>
          </w:p>
        </w:tc>
        <w:tc>
          <w:tcPr>
            <w:tcW w:w="1766" w:type="dxa"/>
            <w:vAlign w:val="top"/>
          </w:tcPr>
          <w:p w14:paraId="6B31224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影视剧作理论与实践</w:t>
            </w:r>
          </w:p>
        </w:tc>
        <w:tc>
          <w:tcPr>
            <w:tcW w:w="1616" w:type="dxa"/>
            <w:vAlign w:val="top"/>
          </w:tcPr>
          <w:p w14:paraId="5497542E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05031135105001</w:t>
            </w:r>
          </w:p>
        </w:tc>
        <w:tc>
          <w:tcPr>
            <w:tcW w:w="564" w:type="dxa"/>
            <w:vAlign w:val="top"/>
          </w:tcPr>
          <w:p w14:paraId="6EADD6A2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85" w:type="dxa"/>
            <w:vAlign w:val="top"/>
          </w:tcPr>
          <w:p w14:paraId="518250E2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92" w:type="dxa"/>
            <w:vAlign w:val="top"/>
          </w:tcPr>
          <w:p w14:paraId="3B25C3A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  <w:t>成绩≥75分</w:t>
            </w:r>
          </w:p>
        </w:tc>
        <w:tc>
          <w:tcPr>
            <w:tcW w:w="1344" w:type="dxa"/>
            <w:vAlign w:val="top"/>
          </w:tcPr>
          <w:p w14:paraId="11DBFE6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</w:p>
        </w:tc>
      </w:tr>
      <w:tr w14:paraId="260B1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</w:tcPr>
          <w:p w14:paraId="4282648E">
            <w:pPr>
              <w:spacing w:after="0" w:line="300" w:lineRule="exact"/>
              <w:jc w:val="center"/>
              <w:rPr>
                <w:rFonts w:hint="default" w:ascii="仿宋_GB2312" w:hAnsi="仿宋_GB2312" w:eastAsia="仿宋_GB2312"/>
                <w:color w:val="auto"/>
                <w:sz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11</w:t>
            </w:r>
          </w:p>
        </w:tc>
        <w:tc>
          <w:tcPr>
            <w:tcW w:w="1958" w:type="dxa"/>
            <w:vAlign w:val="top"/>
          </w:tcPr>
          <w:p w14:paraId="4167CE06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导演基础</w:t>
            </w:r>
          </w:p>
        </w:tc>
        <w:tc>
          <w:tcPr>
            <w:tcW w:w="1071" w:type="dxa"/>
            <w:vAlign w:val="top"/>
          </w:tcPr>
          <w:p w14:paraId="17302BC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611464</w:t>
            </w:r>
          </w:p>
        </w:tc>
        <w:tc>
          <w:tcPr>
            <w:tcW w:w="564" w:type="dxa"/>
            <w:vAlign w:val="top"/>
          </w:tcPr>
          <w:p w14:paraId="5523112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062" w:type="dxa"/>
            <w:vAlign w:val="top"/>
          </w:tcPr>
          <w:p w14:paraId="3B7F844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  <w:t>专业必修</w:t>
            </w:r>
          </w:p>
        </w:tc>
        <w:tc>
          <w:tcPr>
            <w:tcW w:w="1030" w:type="dxa"/>
            <w:vAlign w:val="top"/>
          </w:tcPr>
          <w:p w14:paraId="1796E3EE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  <w:t>第4学期</w:t>
            </w:r>
          </w:p>
        </w:tc>
        <w:tc>
          <w:tcPr>
            <w:tcW w:w="1766" w:type="dxa"/>
            <w:vAlign w:val="top"/>
          </w:tcPr>
          <w:p w14:paraId="2189A5B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影视编导</w:t>
            </w:r>
          </w:p>
        </w:tc>
        <w:tc>
          <w:tcPr>
            <w:tcW w:w="1616" w:type="dxa"/>
            <w:vAlign w:val="top"/>
          </w:tcPr>
          <w:p w14:paraId="06F31B9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05031135105002</w:t>
            </w:r>
          </w:p>
        </w:tc>
        <w:tc>
          <w:tcPr>
            <w:tcW w:w="564" w:type="dxa"/>
            <w:vAlign w:val="top"/>
          </w:tcPr>
          <w:p w14:paraId="5CA19EF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85" w:type="dxa"/>
            <w:vAlign w:val="top"/>
          </w:tcPr>
          <w:p w14:paraId="118A80D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92" w:type="dxa"/>
            <w:vAlign w:val="top"/>
          </w:tcPr>
          <w:p w14:paraId="3E3CFD5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  <w:t>成绩≥75分</w:t>
            </w:r>
          </w:p>
        </w:tc>
        <w:tc>
          <w:tcPr>
            <w:tcW w:w="1344" w:type="dxa"/>
            <w:vAlign w:val="top"/>
          </w:tcPr>
          <w:p w14:paraId="7E090A0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</w:p>
        </w:tc>
      </w:tr>
      <w:tr w14:paraId="6CE82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</w:tcPr>
          <w:p w14:paraId="399A6861">
            <w:pPr>
              <w:spacing w:after="0" w:line="300" w:lineRule="exact"/>
              <w:jc w:val="center"/>
              <w:rPr>
                <w:rFonts w:hint="default" w:ascii="仿宋_GB2312" w:hAnsi="仿宋_GB2312" w:eastAsia="仿宋_GB2312"/>
                <w:color w:val="auto"/>
                <w:sz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12</w:t>
            </w:r>
          </w:p>
        </w:tc>
        <w:tc>
          <w:tcPr>
            <w:tcW w:w="1958" w:type="dxa"/>
            <w:vAlign w:val="top"/>
          </w:tcPr>
          <w:p w14:paraId="410119E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视听语言</w:t>
            </w:r>
          </w:p>
        </w:tc>
        <w:tc>
          <w:tcPr>
            <w:tcW w:w="1071" w:type="dxa"/>
            <w:vAlign w:val="top"/>
          </w:tcPr>
          <w:p w14:paraId="54C76B6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615600</w:t>
            </w:r>
          </w:p>
        </w:tc>
        <w:tc>
          <w:tcPr>
            <w:tcW w:w="564" w:type="dxa"/>
            <w:vAlign w:val="top"/>
          </w:tcPr>
          <w:p w14:paraId="34F1156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062" w:type="dxa"/>
            <w:vAlign w:val="top"/>
          </w:tcPr>
          <w:p w14:paraId="530FD95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  <w:t>专业必修</w:t>
            </w:r>
          </w:p>
        </w:tc>
        <w:tc>
          <w:tcPr>
            <w:tcW w:w="1030" w:type="dxa"/>
            <w:vAlign w:val="top"/>
          </w:tcPr>
          <w:p w14:paraId="349334F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  <w:t>第</w:t>
            </w: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  <w:t>学期</w:t>
            </w:r>
          </w:p>
        </w:tc>
        <w:tc>
          <w:tcPr>
            <w:tcW w:w="1766" w:type="dxa"/>
            <w:vAlign w:val="top"/>
          </w:tcPr>
          <w:p w14:paraId="58A891A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视听语言</w:t>
            </w:r>
          </w:p>
        </w:tc>
        <w:tc>
          <w:tcPr>
            <w:tcW w:w="1616" w:type="dxa"/>
            <w:vAlign w:val="top"/>
          </w:tcPr>
          <w:p w14:paraId="56126C9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05031135105021</w:t>
            </w:r>
          </w:p>
        </w:tc>
        <w:tc>
          <w:tcPr>
            <w:tcW w:w="564" w:type="dxa"/>
            <w:vAlign w:val="top"/>
          </w:tcPr>
          <w:p w14:paraId="2B403DD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85" w:type="dxa"/>
            <w:vAlign w:val="top"/>
          </w:tcPr>
          <w:p w14:paraId="7E2526A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92" w:type="dxa"/>
            <w:vAlign w:val="top"/>
          </w:tcPr>
          <w:p w14:paraId="07D3AB8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  <w:t>成绩≥75分</w:t>
            </w:r>
          </w:p>
        </w:tc>
        <w:tc>
          <w:tcPr>
            <w:tcW w:w="1344" w:type="dxa"/>
            <w:vAlign w:val="top"/>
          </w:tcPr>
          <w:p w14:paraId="29FC3C8E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  <w:t>硕士课</w:t>
            </w: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  <w:t>学分，就低按</w:t>
            </w: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  <w:t>学分认定</w:t>
            </w:r>
          </w:p>
        </w:tc>
      </w:tr>
      <w:tr w14:paraId="256E5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</w:tcPr>
          <w:p w14:paraId="17732B51">
            <w:pPr>
              <w:spacing w:after="0" w:line="300" w:lineRule="exact"/>
              <w:jc w:val="center"/>
              <w:rPr>
                <w:rFonts w:hint="default" w:ascii="仿宋_GB2312" w:hAnsi="仿宋_GB2312" w:eastAsia="仿宋_GB2312"/>
                <w:color w:val="auto"/>
                <w:sz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13</w:t>
            </w:r>
          </w:p>
        </w:tc>
        <w:tc>
          <w:tcPr>
            <w:tcW w:w="1958" w:type="dxa"/>
            <w:vAlign w:val="top"/>
          </w:tcPr>
          <w:p w14:paraId="3602E37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影视美术</w:t>
            </w:r>
          </w:p>
        </w:tc>
        <w:tc>
          <w:tcPr>
            <w:tcW w:w="1071" w:type="dxa"/>
            <w:vAlign w:val="top"/>
          </w:tcPr>
          <w:p w14:paraId="5008F95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614466</w:t>
            </w:r>
          </w:p>
        </w:tc>
        <w:tc>
          <w:tcPr>
            <w:tcW w:w="564" w:type="dxa"/>
            <w:vAlign w:val="top"/>
          </w:tcPr>
          <w:p w14:paraId="4F4A5E9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062" w:type="dxa"/>
            <w:vAlign w:val="top"/>
          </w:tcPr>
          <w:p w14:paraId="191D279F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  <w:t>专业方向课</w:t>
            </w:r>
          </w:p>
        </w:tc>
        <w:tc>
          <w:tcPr>
            <w:tcW w:w="1030" w:type="dxa"/>
            <w:vAlign w:val="top"/>
          </w:tcPr>
          <w:p w14:paraId="7B70141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  <w:t>第</w:t>
            </w: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  <w:t>学期</w:t>
            </w:r>
          </w:p>
        </w:tc>
        <w:tc>
          <w:tcPr>
            <w:tcW w:w="1766" w:type="dxa"/>
            <w:vAlign w:val="top"/>
          </w:tcPr>
          <w:p w14:paraId="222AA10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影视美</w:t>
            </w: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学</w:t>
            </w:r>
          </w:p>
        </w:tc>
        <w:tc>
          <w:tcPr>
            <w:tcW w:w="1616" w:type="dxa"/>
            <w:vAlign w:val="top"/>
          </w:tcPr>
          <w:p w14:paraId="66C08826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05031135105024</w:t>
            </w:r>
          </w:p>
        </w:tc>
        <w:tc>
          <w:tcPr>
            <w:tcW w:w="564" w:type="dxa"/>
            <w:vAlign w:val="top"/>
          </w:tcPr>
          <w:p w14:paraId="7565913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85" w:type="dxa"/>
            <w:vAlign w:val="top"/>
          </w:tcPr>
          <w:p w14:paraId="5FC569A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92" w:type="dxa"/>
            <w:vAlign w:val="top"/>
          </w:tcPr>
          <w:p w14:paraId="471550D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  <w:t>成绩≥75分</w:t>
            </w:r>
          </w:p>
        </w:tc>
        <w:tc>
          <w:tcPr>
            <w:tcW w:w="1344" w:type="dxa"/>
            <w:vAlign w:val="top"/>
          </w:tcPr>
          <w:p w14:paraId="0D46E83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  <w:t>硕士课</w:t>
            </w: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  <w:t>学分，就低按</w:t>
            </w: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  <w:t>学分认定</w:t>
            </w:r>
          </w:p>
        </w:tc>
      </w:tr>
      <w:tr w14:paraId="0EAAC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</w:tcPr>
          <w:p w14:paraId="1D5F5184">
            <w:pPr>
              <w:spacing w:after="0" w:line="300" w:lineRule="exact"/>
              <w:jc w:val="center"/>
              <w:rPr>
                <w:rFonts w:hint="default" w:ascii="仿宋_GB2312" w:hAnsi="仿宋_GB2312" w:eastAsia="仿宋_GB2312"/>
                <w:color w:val="auto"/>
                <w:sz w:val="21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14</w:t>
            </w:r>
          </w:p>
        </w:tc>
        <w:tc>
          <w:tcPr>
            <w:tcW w:w="1958" w:type="dxa"/>
            <w:vAlign w:val="top"/>
          </w:tcPr>
          <w:p w14:paraId="0F17135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中国民族动画发展前沿</w:t>
            </w:r>
          </w:p>
        </w:tc>
        <w:tc>
          <w:tcPr>
            <w:tcW w:w="1071" w:type="dxa"/>
            <w:vAlign w:val="top"/>
          </w:tcPr>
          <w:p w14:paraId="7C392A0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603704</w:t>
            </w:r>
          </w:p>
        </w:tc>
        <w:tc>
          <w:tcPr>
            <w:tcW w:w="564" w:type="dxa"/>
            <w:vAlign w:val="top"/>
          </w:tcPr>
          <w:p w14:paraId="4E406052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062" w:type="dxa"/>
            <w:vAlign w:val="top"/>
          </w:tcPr>
          <w:p w14:paraId="458C721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专业选修</w:t>
            </w:r>
          </w:p>
        </w:tc>
        <w:tc>
          <w:tcPr>
            <w:tcW w:w="1030" w:type="dxa"/>
            <w:vAlign w:val="top"/>
          </w:tcPr>
          <w:p w14:paraId="7A7CA53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第5、6学期</w:t>
            </w:r>
          </w:p>
        </w:tc>
        <w:tc>
          <w:tcPr>
            <w:tcW w:w="1766" w:type="dxa"/>
            <w:vAlign w:val="top"/>
          </w:tcPr>
          <w:p w14:paraId="37009E2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民族动画分析与创作</w:t>
            </w:r>
          </w:p>
        </w:tc>
        <w:tc>
          <w:tcPr>
            <w:tcW w:w="1616" w:type="dxa"/>
            <w:vAlign w:val="top"/>
          </w:tcPr>
          <w:p w14:paraId="334EEA7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05031135105017</w:t>
            </w:r>
          </w:p>
        </w:tc>
        <w:tc>
          <w:tcPr>
            <w:tcW w:w="564" w:type="dxa"/>
            <w:vAlign w:val="top"/>
          </w:tcPr>
          <w:p w14:paraId="782EA6C2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85" w:type="dxa"/>
            <w:vAlign w:val="top"/>
          </w:tcPr>
          <w:p w14:paraId="3B8C43E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792" w:type="dxa"/>
            <w:vAlign w:val="top"/>
          </w:tcPr>
          <w:p w14:paraId="75CBC206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成绩≥75分</w:t>
            </w:r>
          </w:p>
        </w:tc>
        <w:tc>
          <w:tcPr>
            <w:tcW w:w="1344" w:type="dxa"/>
            <w:vAlign w:val="top"/>
          </w:tcPr>
          <w:p w14:paraId="3251F24F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学分就低，按1学分认定</w:t>
            </w:r>
          </w:p>
        </w:tc>
      </w:tr>
      <w:tr w14:paraId="5DCC6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</w:tcPr>
          <w:p w14:paraId="2A6C48DE">
            <w:pPr>
              <w:spacing w:after="0" w:line="300" w:lineRule="exact"/>
              <w:jc w:val="center"/>
              <w:rPr>
                <w:rFonts w:hint="default" w:ascii="仿宋_GB2312" w:hAnsi="仿宋_GB2312" w:eastAsia="仿宋_GB2312"/>
                <w:color w:val="auto"/>
                <w:sz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15</w:t>
            </w:r>
          </w:p>
        </w:tc>
        <w:tc>
          <w:tcPr>
            <w:tcW w:w="1958" w:type="dxa"/>
            <w:vAlign w:val="top"/>
          </w:tcPr>
          <w:p w14:paraId="56E400D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互动媒体设计</w:t>
            </w:r>
          </w:p>
        </w:tc>
        <w:tc>
          <w:tcPr>
            <w:tcW w:w="1071" w:type="dxa"/>
            <w:vAlign w:val="top"/>
          </w:tcPr>
          <w:p w14:paraId="21AD4EA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601418</w:t>
            </w:r>
          </w:p>
        </w:tc>
        <w:tc>
          <w:tcPr>
            <w:tcW w:w="564" w:type="dxa"/>
            <w:vAlign w:val="top"/>
          </w:tcPr>
          <w:p w14:paraId="5122854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062" w:type="dxa"/>
            <w:vAlign w:val="top"/>
          </w:tcPr>
          <w:p w14:paraId="160F9CF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专业方向课</w:t>
            </w:r>
          </w:p>
        </w:tc>
        <w:tc>
          <w:tcPr>
            <w:tcW w:w="1030" w:type="dxa"/>
            <w:vAlign w:val="top"/>
          </w:tcPr>
          <w:p w14:paraId="591B32F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第5学期</w:t>
            </w:r>
          </w:p>
        </w:tc>
        <w:tc>
          <w:tcPr>
            <w:tcW w:w="1766" w:type="dxa"/>
            <w:vAlign w:val="top"/>
          </w:tcPr>
          <w:p w14:paraId="083F9EB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交互影像设计与创作</w:t>
            </w:r>
          </w:p>
        </w:tc>
        <w:tc>
          <w:tcPr>
            <w:tcW w:w="1616" w:type="dxa"/>
            <w:vAlign w:val="top"/>
          </w:tcPr>
          <w:p w14:paraId="551CB53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05031135105018</w:t>
            </w:r>
          </w:p>
        </w:tc>
        <w:tc>
          <w:tcPr>
            <w:tcW w:w="564" w:type="dxa"/>
            <w:vAlign w:val="top"/>
          </w:tcPr>
          <w:p w14:paraId="7B64F58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85" w:type="dxa"/>
            <w:vAlign w:val="top"/>
          </w:tcPr>
          <w:p w14:paraId="410457C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792" w:type="dxa"/>
            <w:vAlign w:val="top"/>
          </w:tcPr>
          <w:p w14:paraId="1F3754A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成绩≥75分</w:t>
            </w:r>
          </w:p>
        </w:tc>
        <w:tc>
          <w:tcPr>
            <w:tcW w:w="1344" w:type="dxa"/>
            <w:vAlign w:val="top"/>
          </w:tcPr>
          <w:p w14:paraId="51B2BA4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硕士课2学分，就低按2学分认定</w:t>
            </w:r>
          </w:p>
        </w:tc>
      </w:tr>
      <w:tr w14:paraId="22B71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</w:tcPr>
          <w:p w14:paraId="1B67D633">
            <w:pPr>
              <w:spacing w:after="0" w:line="300" w:lineRule="exact"/>
              <w:jc w:val="center"/>
              <w:rPr>
                <w:rFonts w:hint="default" w:ascii="仿宋_GB2312" w:hAnsi="仿宋_GB2312" w:eastAsia="仿宋_GB2312"/>
                <w:color w:val="auto"/>
                <w:sz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16</w:t>
            </w:r>
          </w:p>
        </w:tc>
        <w:tc>
          <w:tcPr>
            <w:tcW w:w="1958" w:type="dxa"/>
            <w:vAlign w:val="top"/>
          </w:tcPr>
          <w:p w14:paraId="1B6812E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新媒体动画创作</w:t>
            </w:r>
          </w:p>
        </w:tc>
        <w:tc>
          <w:tcPr>
            <w:tcW w:w="1071" w:type="dxa"/>
            <w:vAlign w:val="top"/>
          </w:tcPr>
          <w:p w14:paraId="4BAD1BC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603692</w:t>
            </w:r>
          </w:p>
        </w:tc>
        <w:tc>
          <w:tcPr>
            <w:tcW w:w="564" w:type="dxa"/>
            <w:vAlign w:val="top"/>
          </w:tcPr>
          <w:p w14:paraId="3273552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062" w:type="dxa"/>
            <w:vAlign w:val="top"/>
          </w:tcPr>
          <w:p w14:paraId="715B73E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专业方向课</w:t>
            </w:r>
          </w:p>
        </w:tc>
        <w:tc>
          <w:tcPr>
            <w:tcW w:w="1030" w:type="dxa"/>
            <w:vAlign w:val="top"/>
          </w:tcPr>
          <w:p w14:paraId="0A99ABE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第6学期</w:t>
            </w:r>
          </w:p>
        </w:tc>
        <w:tc>
          <w:tcPr>
            <w:tcW w:w="1766" w:type="dxa"/>
            <w:vAlign w:val="top"/>
          </w:tcPr>
          <w:p w14:paraId="51CF16C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新媒体叙事创作</w:t>
            </w:r>
          </w:p>
        </w:tc>
        <w:tc>
          <w:tcPr>
            <w:tcW w:w="1616" w:type="dxa"/>
            <w:vAlign w:val="top"/>
          </w:tcPr>
          <w:p w14:paraId="42CF865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05031135105033</w:t>
            </w:r>
          </w:p>
        </w:tc>
        <w:tc>
          <w:tcPr>
            <w:tcW w:w="564" w:type="dxa"/>
            <w:vAlign w:val="top"/>
          </w:tcPr>
          <w:p w14:paraId="1E68F9CF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85" w:type="dxa"/>
            <w:vAlign w:val="top"/>
          </w:tcPr>
          <w:p w14:paraId="1349A52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792" w:type="dxa"/>
            <w:vAlign w:val="top"/>
          </w:tcPr>
          <w:p w14:paraId="0E8C8CE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成绩≥75分</w:t>
            </w:r>
          </w:p>
        </w:tc>
        <w:tc>
          <w:tcPr>
            <w:tcW w:w="1344" w:type="dxa"/>
            <w:vAlign w:val="top"/>
          </w:tcPr>
          <w:p w14:paraId="37DB36FF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硕士课2学分，就低按2学分认定</w:t>
            </w:r>
          </w:p>
        </w:tc>
      </w:tr>
      <w:tr w14:paraId="3355E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</w:tcPr>
          <w:p w14:paraId="23446AAC">
            <w:pPr>
              <w:spacing w:after="0" w:line="300" w:lineRule="exact"/>
              <w:jc w:val="center"/>
              <w:rPr>
                <w:rFonts w:hint="default" w:ascii="仿宋_GB2312" w:hAnsi="仿宋_GB2312" w:eastAsia="仿宋_GB2312"/>
                <w:color w:val="auto"/>
                <w:sz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17</w:t>
            </w:r>
          </w:p>
        </w:tc>
        <w:tc>
          <w:tcPr>
            <w:tcW w:w="1958" w:type="dxa"/>
            <w:vAlign w:val="top"/>
          </w:tcPr>
          <w:p w14:paraId="0AE3198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动漫艺术赋能乡村发展前沿</w:t>
            </w:r>
          </w:p>
        </w:tc>
        <w:tc>
          <w:tcPr>
            <w:tcW w:w="1071" w:type="dxa"/>
            <w:vAlign w:val="top"/>
          </w:tcPr>
          <w:p w14:paraId="4BC6E11F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603776</w:t>
            </w:r>
          </w:p>
        </w:tc>
        <w:tc>
          <w:tcPr>
            <w:tcW w:w="564" w:type="dxa"/>
            <w:vAlign w:val="top"/>
          </w:tcPr>
          <w:p w14:paraId="558B424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062" w:type="dxa"/>
            <w:vAlign w:val="top"/>
          </w:tcPr>
          <w:p w14:paraId="6635C81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专业选修</w:t>
            </w:r>
          </w:p>
        </w:tc>
        <w:tc>
          <w:tcPr>
            <w:tcW w:w="1030" w:type="dxa"/>
            <w:vAlign w:val="top"/>
          </w:tcPr>
          <w:p w14:paraId="13E23DDE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第5、6学期</w:t>
            </w:r>
          </w:p>
        </w:tc>
        <w:tc>
          <w:tcPr>
            <w:tcW w:w="1766" w:type="dxa"/>
            <w:vAlign w:val="top"/>
          </w:tcPr>
          <w:p w14:paraId="6CA2A34F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艺术与农业创新设计</w:t>
            </w:r>
          </w:p>
        </w:tc>
        <w:tc>
          <w:tcPr>
            <w:tcW w:w="1616" w:type="dxa"/>
            <w:vAlign w:val="top"/>
          </w:tcPr>
          <w:p w14:paraId="03D81F5E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05031135105010</w:t>
            </w:r>
          </w:p>
        </w:tc>
        <w:tc>
          <w:tcPr>
            <w:tcW w:w="564" w:type="dxa"/>
            <w:vAlign w:val="top"/>
          </w:tcPr>
          <w:p w14:paraId="79A72DC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85" w:type="dxa"/>
            <w:vAlign w:val="top"/>
          </w:tcPr>
          <w:p w14:paraId="7420DC9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792" w:type="dxa"/>
            <w:vAlign w:val="top"/>
          </w:tcPr>
          <w:p w14:paraId="34C3070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成绩≥75分</w:t>
            </w:r>
          </w:p>
        </w:tc>
        <w:tc>
          <w:tcPr>
            <w:tcW w:w="1344" w:type="dxa"/>
            <w:vAlign w:val="top"/>
          </w:tcPr>
          <w:p w14:paraId="386ACF1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学分就低，按1学分认定</w:t>
            </w:r>
          </w:p>
        </w:tc>
      </w:tr>
      <w:tr w14:paraId="6E952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</w:tcPr>
          <w:p w14:paraId="64E8CE67">
            <w:pPr>
              <w:spacing w:after="0" w:line="300" w:lineRule="exact"/>
              <w:jc w:val="center"/>
              <w:rPr>
                <w:rFonts w:hint="default" w:ascii="仿宋_GB2312" w:hAnsi="仿宋_GB2312" w:eastAsia="仿宋_GB2312"/>
                <w:color w:val="auto"/>
                <w:sz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18</w:t>
            </w:r>
          </w:p>
        </w:tc>
        <w:tc>
          <w:tcPr>
            <w:tcW w:w="1958" w:type="dxa"/>
            <w:vAlign w:val="top"/>
          </w:tcPr>
          <w:p w14:paraId="77C80CB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动画鉴赏</w:t>
            </w:r>
          </w:p>
        </w:tc>
        <w:tc>
          <w:tcPr>
            <w:tcW w:w="1071" w:type="dxa"/>
            <w:vAlign w:val="top"/>
          </w:tcPr>
          <w:p w14:paraId="65B151AF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603664</w:t>
            </w:r>
          </w:p>
        </w:tc>
        <w:tc>
          <w:tcPr>
            <w:tcW w:w="564" w:type="dxa"/>
            <w:vAlign w:val="top"/>
          </w:tcPr>
          <w:p w14:paraId="206393FE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062" w:type="dxa"/>
            <w:vAlign w:val="top"/>
          </w:tcPr>
          <w:p w14:paraId="44C64A8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专业必修</w:t>
            </w:r>
          </w:p>
        </w:tc>
        <w:tc>
          <w:tcPr>
            <w:tcW w:w="1030" w:type="dxa"/>
            <w:vAlign w:val="top"/>
          </w:tcPr>
          <w:p w14:paraId="17CBF45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第3学期</w:t>
            </w:r>
          </w:p>
        </w:tc>
        <w:tc>
          <w:tcPr>
            <w:tcW w:w="1766" w:type="dxa"/>
            <w:vAlign w:val="top"/>
          </w:tcPr>
          <w:p w14:paraId="2A11361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影视美术经典案例分析</w:t>
            </w:r>
          </w:p>
        </w:tc>
        <w:tc>
          <w:tcPr>
            <w:tcW w:w="1616" w:type="dxa"/>
            <w:vAlign w:val="top"/>
          </w:tcPr>
          <w:p w14:paraId="62E6A37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05031135105028</w:t>
            </w:r>
          </w:p>
        </w:tc>
        <w:tc>
          <w:tcPr>
            <w:tcW w:w="564" w:type="dxa"/>
            <w:vAlign w:val="top"/>
          </w:tcPr>
          <w:p w14:paraId="7D13665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785" w:type="dxa"/>
            <w:vAlign w:val="top"/>
          </w:tcPr>
          <w:p w14:paraId="1CDA7DF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792" w:type="dxa"/>
            <w:vAlign w:val="top"/>
          </w:tcPr>
          <w:p w14:paraId="32D00C6F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成绩≥75分</w:t>
            </w:r>
          </w:p>
        </w:tc>
        <w:tc>
          <w:tcPr>
            <w:tcW w:w="1344" w:type="dxa"/>
            <w:vAlign w:val="top"/>
          </w:tcPr>
          <w:p w14:paraId="6CB4B29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49692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" w:type="dxa"/>
            <w:vAlign w:val="top"/>
          </w:tcPr>
          <w:p w14:paraId="5B2D79F8">
            <w:pPr>
              <w:spacing w:after="0" w:line="300" w:lineRule="exact"/>
              <w:jc w:val="center"/>
              <w:rPr>
                <w:rFonts w:hint="default" w:ascii="仿宋_GB2312" w:hAnsi="仿宋_GB2312" w:eastAsia="仿宋_GB2312"/>
                <w:color w:val="auto"/>
                <w:sz w:val="21"/>
                <w:lang w:val="en-US" w:eastAsia="zh-CN"/>
              </w:rPr>
            </w:pPr>
            <w:r>
              <w:rPr>
                <w:rFonts w:ascii="仿宋_GB2312" w:hAnsi="仿宋_GB2312" w:eastAsia="仿宋_GB2312"/>
                <w:sz w:val="21"/>
              </w:rPr>
              <w:t>合计</w:t>
            </w:r>
          </w:p>
        </w:tc>
        <w:tc>
          <w:tcPr>
            <w:tcW w:w="1958" w:type="dxa"/>
            <w:vAlign w:val="top"/>
          </w:tcPr>
          <w:p w14:paraId="2F7F192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1071" w:type="dxa"/>
            <w:vAlign w:val="top"/>
          </w:tcPr>
          <w:p w14:paraId="0302BB3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564" w:type="dxa"/>
            <w:vAlign w:val="top"/>
          </w:tcPr>
          <w:p w14:paraId="3246391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1062" w:type="dxa"/>
            <w:vAlign w:val="top"/>
          </w:tcPr>
          <w:p w14:paraId="668CCDDE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1030" w:type="dxa"/>
            <w:vAlign w:val="top"/>
          </w:tcPr>
          <w:p w14:paraId="6149901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1766" w:type="dxa"/>
            <w:vAlign w:val="top"/>
          </w:tcPr>
          <w:p w14:paraId="6BA26C7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1616" w:type="dxa"/>
            <w:vAlign w:val="top"/>
          </w:tcPr>
          <w:p w14:paraId="57FAB46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564" w:type="dxa"/>
            <w:vAlign w:val="top"/>
          </w:tcPr>
          <w:p w14:paraId="48C003E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785" w:type="dxa"/>
            <w:vAlign w:val="top"/>
          </w:tcPr>
          <w:p w14:paraId="5F597AC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1"/>
                <w:lang w:val="en-US" w:eastAsia="zh-CN"/>
              </w:rPr>
              <w:t>16</w:t>
            </w:r>
          </w:p>
        </w:tc>
        <w:tc>
          <w:tcPr>
            <w:tcW w:w="1792" w:type="dxa"/>
            <w:vAlign w:val="top"/>
          </w:tcPr>
          <w:p w14:paraId="69F659FD">
            <w:pPr>
              <w:spacing w:after="0" w:line="300" w:lineRule="exact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ascii="仿宋_GB2312" w:hAnsi="仿宋_GB2312" w:eastAsia="仿宋_GB2312"/>
                <w:sz w:val="21"/>
                <w:lang w:eastAsia="zh-CN"/>
              </w:rPr>
              <w:t>（可认定学分合计，须≥</w:t>
            </w:r>
            <w:r>
              <w:rPr>
                <w:rFonts w:hint="eastAsia" w:ascii="仿宋_GB2312" w:hAnsi="仿宋_GB2312" w:eastAsia="仿宋_GB2312"/>
                <w:sz w:val="21"/>
                <w:lang w:eastAsia="zh-CN"/>
              </w:rPr>
              <w:t>10</w:t>
            </w:r>
            <w:r>
              <w:rPr>
                <w:rFonts w:ascii="仿宋_GB2312" w:hAnsi="仿宋_GB2312" w:eastAsia="仿宋_GB2312"/>
                <w:sz w:val="21"/>
                <w:lang w:eastAsia="zh-CN"/>
              </w:rPr>
              <w:t>）</w:t>
            </w:r>
          </w:p>
        </w:tc>
        <w:tc>
          <w:tcPr>
            <w:tcW w:w="1344" w:type="dxa"/>
            <w:vAlign w:val="top"/>
          </w:tcPr>
          <w:p w14:paraId="3CE304B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</w:p>
        </w:tc>
      </w:tr>
    </w:tbl>
    <w:p w14:paraId="1B9FFED9">
      <w:pPr>
        <w:spacing w:after="0" w:line="440" w:lineRule="exact"/>
        <w:ind w:firstLine="480" w:firstLineChars="200"/>
        <w:rPr>
          <w:rFonts w:ascii="仿宋_GB2312" w:hAnsi="仿宋_GB2312" w:eastAsia="仿宋_GB2312"/>
          <w:sz w:val="24"/>
          <w:lang w:eastAsia="zh-CN"/>
        </w:rPr>
      </w:pPr>
    </w:p>
    <w:p w14:paraId="305C1B70">
      <w:pPr>
        <w:spacing w:after="0" w:line="440" w:lineRule="exact"/>
        <w:ind w:firstLine="480" w:firstLineChars="200"/>
        <w:rPr>
          <w:lang w:eastAsia="zh-CN"/>
        </w:rPr>
      </w:pPr>
      <w:r>
        <w:rPr>
          <w:rFonts w:ascii="仿宋_GB2312" w:hAnsi="仿宋_GB2312" w:eastAsia="仿宋_GB2312"/>
          <w:sz w:val="24"/>
          <w:lang w:eastAsia="zh-CN"/>
        </w:rPr>
        <w:t>培养点负责人（签字）：</w:t>
      </w:r>
      <w:r>
        <w:rPr>
          <w:rFonts w:hint="eastAsia" w:ascii="仿宋_GB2312" w:hAnsi="仿宋_GB2312" w:eastAsia="仿宋_GB2312"/>
          <w:sz w:val="24"/>
          <w:u w:val="single"/>
          <w:lang w:val="en-US" w:eastAsia="zh-CN"/>
        </w:rPr>
        <w:t xml:space="preserve">                     </w:t>
      </w:r>
      <w:r>
        <w:rPr>
          <w:rFonts w:hint="eastAsia" w:ascii="仿宋_GB2312" w:hAnsi="仿宋_GB2312" w:eastAsia="仿宋_GB2312"/>
          <w:sz w:val="24"/>
          <w:u w:val="none"/>
          <w:lang w:val="en-US" w:eastAsia="zh-CN"/>
        </w:rPr>
        <w:t>学</w:t>
      </w:r>
      <w:r>
        <w:rPr>
          <w:rFonts w:ascii="仿宋_GB2312" w:hAnsi="仿宋_GB2312" w:eastAsia="仿宋_GB2312"/>
          <w:sz w:val="24"/>
          <w:lang w:eastAsia="zh-CN"/>
        </w:rPr>
        <w:t>院分管领导（签字）：＿＿＿＿＿＿　　</w:t>
      </w:r>
      <w:r>
        <w:rPr>
          <w:rFonts w:hint="eastAsia" w:ascii="仿宋_GB2312" w:hAnsi="仿宋_GB2312" w:eastAsia="仿宋_GB2312"/>
          <w:sz w:val="24"/>
          <w:lang w:val="en-US" w:eastAsia="zh-CN"/>
        </w:rPr>
        <w:t xml:space="preserve">  </w:t>
      </w:r>
      <w:r>
        <w:rPr>
          <w:rFonts w:ascii="仿宋_GB2312" w:hAnsi="仿宋_GB2312" w:eastAsia="仿宋_GB2312"/>
          <w:sz w:val="24"/>
          <w:lang w:eastAsia="zh-CN"/>
        </w:rPr>
        <w:t>学院（盖章）</w:t>
      </w:r>
    </w:p>
    <w:p w14:paraId="5D806387">
      <w:pPr>
        <w:spacing w:after="0" w:line="480" w:lineRule="exact"/>
        <w:ind w:firstLine="56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sectPr>
      <w:pgSz w:w="16838" w:h="11906" w:orient="landscape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36634"/>
    <w:rsid w:val="0006063C"/>
    <w:rsid w:val="0015074B"/>
    <w:rsid w:val="001A0FB8"/>
    <w:rsid w:val="001A2121"/>
    <w:rsid w:val="001B1F97"/>
    <w:rsid w:val="00237A1B"/>
    <w:rsid w:val="0029639D"/>
    <w:rsid w:val="002E41BF"/>
    <w:rsid w:val="00326F90"/>
    <w:rsid w:val="003F4E81"/>
    <w:rsid w:val="0042463A"/>
    <w:rsid w:val="00494598"/>
    <w:rsid w:val="004D0C28"/>
    <w:rsid w:val="00595328"/>
    <w:rsid w:val="00663ACF"/>
    <w:rsid w:val="006724E3"/>
    <w:rsid w:val="00793C6A"/>
    <w:rsid w:val="00855C9D"/>
    <w:rsid w:val="00881903"/>
    <w:rsid w:val="008E3BD9"/>
    <w:rsid w:val="009A3C6E"/>
    <w:rsid w:val="00AA1D8D"/>
    <w:rsid w:val="00AB3BCB"/>
    <w:rsid w:val="00B47730"/>
    <w:rsid w:val="00BD75E5"/>
    <w:rsid w:val="00C92BF9"/>
    <w:rsid w:val="00CB0664"/>
    <w:rsid w:val="00D64B27"/>
    <w:rsid w:val="00DC4ACB"/>
    <w:rsid w:val="00E24DAB"/>
    <w:rsid w:val="00FC693F"/>
    <w:rsid w:val="096B25CA"/>
    <w:rsid w:val="0C5F7532"/>
    <w:rsid w:val="0DCA4C79"/>
    <w:rsid w:val="14696E32"/>
    <w:rsid w:val="26C83F53"/>
    <w:rsid w:val="29550548"/>
    <w:rsid w:val="2D091A4A"/>
    <w:rsid w:val="37474481"/>
    <w:rsid w:val="38164076"/>
    <w:rsid w:val="3E337F83"/>
    <w:rsid w:val="53EE4456"/>
    <w:rsid w:val="58870B84"/>
    <w:rsid w:val="6B466A46"/>
    <w:rsid w:val="72213F46"/>
    <w:rsid w:val="72F468BF"/>
    <w:rsid w:val="76116A13"/>
    <w:rsid w:val="781249D7"/>
    <w:rsid w:val="78D83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42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3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4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8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9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5">
    <w:name w:val="Default Paragraph Font"/>
    <w:semiHidden/>
    <w:unhideWhenUsed/>
    <w:qFormat/>
    <w:uiPriority w:val="1"/>
  </w:style>
  <w:style w:type="table" w:default="1" w:styleId="3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51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annotation text"/>
    <w:basedOn w:val="1"/>
    <w:link w:val="168"/>
    <w:semiHidden/>
    <w:unhideWhenUsed/>
    <w:qFormat/>
    <w:uiPriority w:val="99"/>
  </w:style>
  <w:style w:type="paragraph" w:styleId="18">
    <w:name w:val="Body Text 3"/>
    <w:basedOn w:val="1"/>
    <w:link w:val="150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48"/>
    <w:unhideWhenUsed/>
    <w:qFormat/>
    <w:uiPriority w:val="99"/>
    <w:pPr>
      <w:spacing w:after="120"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Balloon Text"/>
    <w:basedOn w:val="1"/>
    <w:link w:val="171"/>
    <w:semiHidden/>
    <w:unhideWhenUsed/>
    <w:qFormat/>
    <w:uiPriority w:val="99"/>
    <w:pPr>
      <w:spacing w:after="0" w:line="240" w:lineRule="auto"/>
    </w:pPr>
    <w:rPr>
      <w:sz w:val="18"/>
      <w:szCs w:val="18"/>
    </w:rPr>
  </w:style>
  <w:style w:type="paragraph" w:styleId="26">
    <w:name w:val="footer"/>
    <w:basedOn w:val="1"/>
    <w:link w:val="140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header"/>
    <w:basedOn w:val="1"/>
    <w:link w:val="13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8">
    <w:name w:val="Subtitle"/>
    <w:basedOn w:val="1"/>
    <w:next w:val="1"/>
    <w:link w:val="14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9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30">
    <w:name w:val="Body Text 2"/>
    <w:basedOn w:val="1"/>
    <w:link w:val="149"/>
    <w:unhideWhenUsed/>
    <w:qFormat/>
    <w:uiPriority w:val="99"/>
    <w:pPr>
      <w:spacing w:after="120" w:line="480" w:lineRule="auto"/>
    </w:pPr>
  </w:style>
  <w:style w:type="paragraph" w:styleId="31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2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3">
    <w:name w:val="Title"/>
    <w:basedOn w:val="1"/>
    <w:next w:val="1"/>
    <w:link w:val="145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34">
    <w:name w:val="annotation subject"/>
    <w:basedOn w:val="17"/>
    <w:next w:val="17"/>
    <w:link w:val="169"/>
    <w:semiHidden/>
    <w:unhideWhenUsed/>
    <w:qFormat/>
    <w:uiPriority w:val="99"/>
    <w:rPr>
      <w:b/>
      <w:bCs/>
    </w:rPr>
  </w:style>
  <w:style w:type="table" w:styleId="36">
    <w:name w:val="Table Grid"/>
    <w:basedOn w:val="35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7">
    <w:name w:val="Light Shading"/>
    <w:basedOn w:val="35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35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35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35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35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35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35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35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35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35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35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35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35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35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35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35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35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35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35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35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35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35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35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35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35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35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35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35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35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35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35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35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35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35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35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6">
    <w:name w:val="Strong"/>
    <w:basedOn w:val="135"/>
    <w:qFormat/>
    <w:uiPriority w:val="22"/>
    <w:rPr>
      <w:b/>
      <w:bCs/>
    </w:rPr>
  </w:style>
  <w:style w:type="character" w:styleId="137">
    <w:name w:val="Emphasis"/>
    <w:basedOn w:val="135"/>
    <w:qFormat/>
    <w:uiPriority w:val="20"/>
    <w:rPr>
      <w:i/>
      <w:iCs/>
    </w:rPr>
  </w:style>
  <w:style w:type="character" w:styleId="138">
    <w:name w:val="annotation reference"/>
    <w:basedOn w:val="135"/>
    <w:semiHidden/>
    <w:unhideWhenUsed/>
    <w:qFormat/>
    <w:uiPriority w:val="99"/>
    <w:rPr>
      <w:sz w:val="21"/>
      <w:szCs w:val="21"/>
    </w:rPr>
  </w:style>
  <w:style w:type="character" w:customStyle="1" w:styleId="139">
    <w:name w:val="页眉 字符"/>
    <w:basedOn w:val="135"/>
    <w:link w:val="27"/>
    <w:qFormat/>
    <w:uiPriority w:val="99"/>
  </w:style>
  <w:style w:type="character" w:customStyle="1" w:styleId="140">
    <w:name w:val="页脚 字符"/>
    <w:basedOn w:val="135"/>
    <w:link w:val="26"/>
    <w:qFormat/>
    <w:uiPriority w:val="99"/>
  </w:style>
  <w:style w:type="paragraph" w:styleId="141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2">
    <w:name w:val="标题 1 字符"/>
    <w:basedOn w:val="135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3">
    <w:name w:val="标题 2 字符"/>
    <w:basedOn w:val="135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4">
    <w:name w:val="标题 3 字符"/>
    <w:basedOn w:val="135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5">
    <w:name w:val="标题 字符"/>
    <w:basedOn w:val="135"/>
    <w:link w:val="33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6">
    <w:name w:val="副标题 字符"/>
    <w:basedOn w:val="135"/>
    <w:link w:val="28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7">
    <w:name w:val="List Paragraph"/>
    <w:basedOn w:val="1"/>
    <w:qFormat/>
    <w:uiPriority w:val="34"/>
    <w:pPr>
      <w:ind w:left="720"/>
      <w:contextualSpacing/>
    </w:pPr>
  </w:style>
  <w:style w:type="character" w:customStyle="1" w:styleId="148">
    <w:name w:val="正文文本 字符"/>
    <w:basedOn w:val="135"/>
    <w:link w:val="20"/>
    <w:qFormat/>
    <w:uiPriority w:val="99"/>
  </w:style>
  <w:style w:type="character" w:customStyle="1" w:styleId="149">
    <w:name w:val="正文文本 2 字符"/>
    <w:basedOn w:val="135"/>
    <w:link w:val="30"/>
    <w:qFormat/>
    <w:uiPriority w:val="99"/>
  </w:style>
  <w:style w:type="character" w:customStyle="1" w:styleId="150">
    <w:name w:val="正文文本 3 字符"/>
    <w:basedOn w:val="135"/>
    <w:link w:val="18"/>
    <w:qFormat/>
    <w:uiPriority w:val="99"/>
    <w:rPr>
      <w:sz w:val="16"/>
      <w:szCs w:val="16"/>
    </w:rPr>
  </w:style>
  <w:style w:type="character" w:customStyle="1" w:styleId="151">
    <w:name w:val="宏文本 字符"/>
    <w:basedOn w:val="135"/>
    <w:link w:val="2"/>
    <w:qFormat/>
    <w:uiPriority w:val="99"/>
    <w:rPr>
      <w:rFonts w:ascii="Courier" w:hAnsi="Courier"/>
      <w:sz w:val="20"/>
      <w:szCs w:val="20"/>
    </w:rPr>
  </w:style>
  <w:style w:type="paragraph" w:styleId="152">
    <w:name w:val="Quote"/>
    <w:basedOn w:val="1"/>
    <w:next w:val="1"/>
    <w:link w:val="153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3">
    <w:name w:val="引用 字符"/>
    <w:basedOn w:val="135"/>
    <w:link w:val="15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4">
    <w:name w:val="标题 4 字符"/>
    <w:basedOn w:val="135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5">
    <w:name w:val="标题 5 字符"/>
    <w:basedOn w:val="135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6">
    <w:name w:val="标题 6 字符"/>
    <w:basedOn w:val="135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7">
    <w:name w:val="标题 7 字符"/>
    <w:basedOn w:val="135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8">
    <w:name w:val="标题 8 字符"/>
    <w:basedOn w:val="135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9">
    <w:name w:val="标题 9 字符"/>
    <w:basedOn w:val="135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60">
    <w:name w:val="Intense Quote"/>
    <w:basedOn w:val="1"/>
    <w:next w:val="1"/>
    <w:link w:val="161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明显引用 字符"/>
    <w:basedOn w:val="135"/>
    <w:link w:val="160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Emphasis"/>
    <w:basedOn w:val="135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3">
    <w:name w:val="Intense Emphasis"/>
    <w:basedOn w:val="135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4">
    <w:name w:val="Subtle Reference"/>
    <w:basedOn w:val="135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5">
    <w:name w:val="Intense Reference"/>
    <w:basedOn w:val="135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6">
    <w:name w:val="Book Title"/>
    <w:basedOn w:val="135"/>
    <w:qFormat/>
    <w:uiPriority w:val="33"/>
    <w:rPr>
      <w:b/>
      <w:bCs/>
      <w:smallCaps/>
      <w:spacing w:val="5"/>
    </w:rPr>
  </w:style>
  <w:style w:type="paragraph" w:customStyle="1" w:styleId="167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68">
    <w:name w:val="批注文字 字符"/>
    <w:basedOn w:val="135"/>
    <w:link w:val="17"/>
    <w:semiHidden/>
    <w:qFormat/>
    <w:uiPriority w:val="99"/>
  </w:style>
  <w:style w:type="character" w:customStyle="1" w:styleId="169">
    <w:name w:val="批注主题 字符"/>
    <w:basedOn w:val="168"/>
    <w:link w:val="34"/>
    <w:semiHidden/>
    <w:qFormat/>
    <w:uiPriority w:val="99"/>
    <w:rPr>
      <w:b/>
      <w:bCs/>
    </w:rPr>
  </w:style>
  <w:style w:type="paragraph" w:customStyle="1" w:styleId="170">
    <w:name w:val="Revision"/>
    <w:hidden/>
    <w:semiHidden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71">
    <w:name w:val="批注框文本 字符"/>
    <w:basedOn w:val="135"/>
    <w:link w:val="2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117BD80-2ACD-4220-A5BF-D712704CCCF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828</Words>
  <Characters>1185</Characters>
  <Lines>18</Lines>
  <Paragraphs>5</Paragraphs>
  <TotalTime>2</TotalTime>
  <ScaleCrop>false</ScaleCrop>
  <LinksUpToDate>false</LinksUpToDate>
  <CharactersWithSpaces>1241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2026-07-15T03:33:00Z</dcterms:created>
  <dc:creator>python-docx</dc:creator>
  <dc:description>generated by python-docx</dc:description>
  <cp:lastModifiedBy>XIAO</cp:lastModifiedBy>
  <cp:lastPrinted>2026-10-13T02:37:00Z</cp:lastPrinted>
  <dcterms:modified xsi:type="dcterms:W3CDTF">2026-10-14T02:25:33Z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eyJoZGlkIjoiMzNmMjU3Yjg3NjUyMTZkYWExYzRmZDQwMGYxYTE0ZjEiLCJ1c2VySWQiOiIzMzQ1MjA0MjIifQ==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3712FF6CF46A443B91BD969694B9DDA4_13</vt:lpwstr>
  </property>
</Properties>
</file>