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D0CD5">
      <w:pPr>
        <w:ind w:firstLine="1566" w:firstLineChars="600"/>
        <w:rPr>
          <w:lang w:eastAsia="zh-CN"/>
        </w:rPr>
      </w:pPr>
      <w:r>
        <w:rPr>
          <w:rFonts w:hint="eastAsia" w:ascii="黑体" w:hAnsi="黑体" w:eastAsia="黑体"/>
          <w:b/>
          <w:sz w:val="26"/>
          <w:u w:val="none"/>
          <w:lang w:val="en-US" w:eastAsia="zh-CN"/>
        </w:rPr>
        <w:t>湾区设计与艺术</w:t>
      </w:r>
      <w:r>
        <w:rPr>
          <w:rFonts w:ascii="黑体" w:hAnsi="黑体" w:eastAsia="黑体"/>
          <w:b/>
          <w:sz w:val="26"/>
          <w:lang w:eastAsia="zh-CN"/>
        </w:rPr>
        <w:t>学院</w:t>
      </w:r>
      <w:r>
        <w:rPr>
          <w:rFonts w:hint="eastAsia" w:ascii="黑体" w:hAnsi="黑体" w:eastAsia="黑体"/>
          <w:b/>
          <w:sz w:val="26"/>
          <w:u w:val="none"/>
          <w:lang w:val="en-US" w:eastAsia="zh-CN"/>
        </w:rPr>
        <w:t>设计</w:t>
      </w:r>
      <w:r>
        <w:rPr>
          <w:rFonts w:ascii="黑体" w:hAnsi="黑体" w:eastAsia="黑体"/>
          <w:b/>
          <w:sz w:val="26"/>
          <w:lang w:eastAsia="zh-CN"/>
        </w:rPr>
        <w:t>培养点（学位点）“优本直研计划”本硕课程互认矩阵表</w:t>
      </w:r>
    </w:p>
    <w:p w14:paraId="1F12160E">
      <w:pPr>
        <w:spacing w:after="0" w:line="48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本科专业：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 xml:space="preserve">服装与服饰、环境设计、产品设计、工业设计       </w:t>
      </w:r>
      <w:r>
        <w:rPr>
          <w:rFonts w:ascii="仿宋_GB2312" w:hAnsi="仿宋_GB2312" w:eastAsia="仿宋_GB2312"/>
          <w:sz w:val="24"/>
          <w:lang w:eastAsia="zh-CN"/>
        </w:rPr>
        <w:t>（学位点）：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>设计（专硕）</w:t>
      </w:r>
      <w:r>
        <w:rPr>
          <w:rFonts w:ascii="仿宋_GB2312" w:hAnsi="仿宋_GB2312" w:eastAsia="仿宋_GB2312"/>
          <w:sz w:val="24"/>
          <w:u w:val="single"/>
          <w:lang w:eastAsia="zh-CN"/>
        </w:rPr>
        <w:t>　</w:t>
      </w:r>
      <w:r>
        <w:rPr>
          <w:rFonts w:ascii="仿宋_GB2312" w:hAnsi="仿宋_GB2312" w:eastAsia="仿宋_GB2312"/>
          <w:sz w:val="24"/>
          <w:lang w:eastAsia="zh-CN"/>
        </w:rPr>
        <w:t>　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    </w:t>
      </w:r>
      <w:r>
        <w:rPr>
          <w:rFonts w:ascii="仿宋_GB2312" w:hAnsi="仿宋_GB2312" w:eastAsia="仿宋_GB2312"/>
          <w:sz w:val="24"/>
          <w:lang w:eastAsia="zh-CN"/>
        </w:rPr>
        <w:t>编制日期：</w:t>
      </w:r>
      <w:r>
        <w:rPr>
          <w:rFonts w:hint="eastAsia" w:ascii="仿宋_GB2312" w:hAnsi="仿宋_GB2312" w:eastAsia="仿宋_GB2312"/>
          <w:sz w:val="24"/>
          <w:lang w:val="en-US" w:eastAsia="zh-CN"/>
        </w:rPr>
        <w:t>2026</w:t>
      </w:r>
      <w:r>
        <w:rPr>
          <w:rFonts w:ascii="仿宋_GB2312" w:hAnsi="仿宋_GB2312" w:eastAsia="仿宋_GB2312"/>
          <w:sz w:val="24"/>
          <w:lang w:eastAsia="zh-CN"/>
        </w:rPr>
        <w:t>年</w:t>
      </w:r>
      <w:r>
        <w:rPr>
          <w:rFonts w:hint="eastAsia" w:ascii="仿宋_GB2312" w:hAnsi="仿宋_GB2312" w:eastAsia="仿宋_GB2312"/>
          <w:sz w:val="24"/>
          <w:lang w:val="en-US" w:eastAsia="zh-CN"/>
        </w:rPr>
        <w:t>8</w:t>
      </w:r>
      <w:r>
        <w:rPr>
          <w:rFonts w:ascii="仿宋_GB2312" w:hAnsi="仿宋_GB2312" w:eastAsia="仿宋_GB2312"/>
          <w:sz w:val="24"/>
          <w:lang w:eastAsia="zh-CN"/>
        </w:rPr>
        <w:t>月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1613"/>
        <w:gridCol w:w="1155"/>
        <w:gridCol w:w="630"/>
        <w:gridCol w:w="1125"/>
        <w:gridCol w:w="1215"/>
        <w:gridCol w:w="1683"/>
        <w:gridCol w:w="1774"/>
        <w:gridCol w:w="600"/>
        <w:gridCol w:w="735"/>
        <w:gridCol w:w="1380"/>
        <w:gridCol w:w="1612"/>
      </w:tblGrid>
      <w:tr w14:paraId="6F4E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</w:tcPr>
          <w:p w14:paraId="13E4E64A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w="1613" w:type="dxa"/>
          </w:tcPr>
          <w:p w14:paraId="4F635822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本科课程名称</w:t>
            </w:r>
          </w:p>
        </w:tc>
        <w:tc>
          <w:tcPr>
            <w:tcW w:w="1155" w:type="dxa"/>
          </w:tcPr>
          <w:p w14:paraId="3138F37C">
            <w:pPr>
              <w:spacing w:after="0" w:line="320" w:lineRule="exact"/>
              <w:jc w:val="both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630" w:type="dxa"/>
          </w:tcPr>
          <w:p w14:paraId="70E19B6F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1125" w:type="dxa"/>
          </w:tcPr>
          <w:p w14:paraId="1A14E4CB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课程性质</w:t>
            </w:r>
          </w:p>
        </w:tc>
        <w:tc>
          <w:tcPr>
            <w:tcW w:w="1215" w:type="dxa"/>
          </w:tcPr>
          <w:p w14:paraId="2E99EFC7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开课学期</w:t>
            </w:r>
          </w:p>
        </w:tc>
        <w:tc>
          <w:tcPr>
            <w:tcW w:w="1683" w:type="dxa"/>
          </w:tcPr>
          <w:p w14:paraId="62906953">
            <w:pPr>
              <w:spacing w:after="0" w:line="320" w:lineRule="exact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</w:rPr>
              <w:t>对应硕士课程名称</w:t>
            </w:r>
          </w:p>
        </w:tc>
        <w:tc>
          <w:tcPr>
            <w:tcW w:w="1774" w:type="dxa"/>
          </w:tcPr>
          <w:p w14:paraId="592592A8">
            <w:pPr>
              <w:spacing w:after="0" w:line="320" w:lineRule="exact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</w:rPr>
              <w:t>课程编码</w:t>
            </w:r>
          </w:p>
        </w:tc>
        <w:tc>
          <w:tcPr>
            <w:tcW w:w="600" w:type="dxa"/>
          </w:tcPr>
          <w:p w14:paraId="11781A64">
            <w:pPr>
              <w:spacing w:after="0" w:line="320" w:lineRule="exact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1"/>
              </w:rPr>
              <w:t>学分</w:t>
            </w:r>
          </w:p>
        </w:tc>
        <w:tc>
          <w:tcPr>
            <w:tcW w:w="735" w:type="dxa"/>
          </w:tcPr>
          <w:p w14:paraId="47991C42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认定学分</w:t>
            </w:r>
          </w:p>
        </w:tc>
        <w:tc>
          <w:tcPr>
            <w:tcW w:w="1380" w:type="dxa"/>
          </w:tcPr>
          <w:p w14:paraId="57DDF71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认定条件</w:t>
            </w:r>
          </w:p>
        </w:tc>
        <w:tc>
          <w:tcPr>
            <w:tcW w:w="1612" w:type="dxa"/>
          </w:tcPr>
          <w:p w14:paraId="795C91B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备注</w:t>
            </w:r>
          </w:p>
        </w:tc>
      </w:tr>
      <w:tr w14:paraId="2725E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108EF8A9">
            <w:pPr>
              <w:pStyle w:val="172"/>
              <w:tabs>
                <w:tab w:val="center" w:pos="61"/>
              </w:tabs>
              <w:spacing w:before="267" w:line="272" w:lineRule="exact"/>
              <w:ind w:left="233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"/>
                <w:lang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/>
                <w:color w:val="000000" w:themeColor="text1"/>
                <w:position w:val="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13" w:type="dxa"/>
            <w:vAlign w:val="top"/>
          </w:tcPr>
          <w:p w14:paraId="5C9173C0">
            <w:pPr>
              <w:pStyle w:val="172"/>
              <w:spacing w:before="129" w:line="251" w:lineRule="auto"/>
              <w:ind w:left="124" w:leftChars="0" w:right="20" w:rightChars="0" w:hanging="5" w:firstLine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1"/>
              </w:rPr>
              <w:t>传统工艺（植物染、刺绣）</w:t>
            </w:r>
            <w:r>
              <w:rPr>
                <w:spacing w:val="4"/>
              </w:rPr>
              <w:t>与时尚设计</w:t>
            </w:r>
          </w:p>
        </w:tc>
        <w:tc>
          <w:tcPr>
            <w:tcW w:w="1155" w:type="dxa"/>
            <w:vAlign w:val="top"/>
          </w:tcPr>
          <w:p w14:paraId="779117D1">
            <w:pPr>
              <w:pStyle w:val="172"/>
              <w:spacing w:before="166" w:line="270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  <w:position w:val="1"/>
              </w:rPr>
              <w:t>601469</w:t>
            </w:r>
          </w:p>
        </w:tc>
        <w:tc>
          <w:tcPr>
            <w:tcW w:w="630" w:type="dxa"/>
            <w:vAlign w:val="top"/>
          </w:tcPr>
          <w:p w14:paraId="526AA5B3">
            <w:pPr>
              <w:pStyle w:val="172"/>
              <w:spacing w:before="267" w:line="270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1125" w:type="dxa"/>
            <w:vAlign w:val="top"/>
          </w:tcPr>
          <w:p w14:paraId="794C2D5D">
            <w:pPr>
              <w:pStyle w:val="172"/>
              <w:spacing w:before="129" w:line="251" w:lineRule="auto"/>
              <w:ind w:right="191" w:righ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专业选修</w:t>
            </w:r>
          </w:p>
        </w:tc>
        <w:tc>
          <w:tcPr>
            <w:tcW w:w="1215" w:type="dxa"/>
            <w:vAlign w:val="top"/>
          </w:tcPr>
          <w:p w14:paraId="774FF1DE">
            <w:pPr>
              <w:pStyle w:val="172"/>
              <w:spacing w:before="130" w:line="251" w:lineRule="auto"/>
              <w:ind w:right="106" w:righ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2"/>
              </w:rPr>
              <w:t>第</w:t>
            </w:r>
            <w:r>
              <w:rPr>
                <w:spacing w:val="-43"/>
              </w:rPr>
              <w:t xml:space="preserve"> </w:t>
            </w:r>
            <w:r>
              <w:rPr>
                <w:spacing w:val="-12"/>
              </w:rPr>
              <w:t>3</w:t>
            </w:r>
            <w:r>
              <w:rPr>
                <w:spacing w:val="-28"/>
              </w:rPr>
              <w:t xml:space="preserve"> </w:t>
            </w:r>
            <w:r>
              <w:rPr>
                <w:spacing w:val="-12"/>
              </w:rPr>
              <w:t>学</w:t>
            </w:r>
            <w:r>
              <w:t>期</w:t>
            </w:r>
          </w:p>
        </w:tc>
        <w:tc>
          <w:tcPr>
            <w:tcW w:w="1683" w:type="dxa"/>
            <w:vAlign w:val="top"/>
          </w:tcPr>
          <w:p w14:paraId="6B93AE20">
            <w:pPr>
              <w:pStyle w:val="172"/>
              <w:spacing w:before="31" w:line="251" w:lineRule="auto"/>
              <w:ind w:left="120" w:leftChars="0" w:right="231" w:rightChars="0" w:hanging="3" w:firstLine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8"/>
              </w:rPr>
              <w:t>植物染料与传统印</w:t>
            </w:r>
            <w:r>
              <w:rPr>
                <w:color w:val="auto"/>
                <w:spacing w:val="4"/>
              </w:rPr>
              <w:t>染工艺</w:t>
            </w:r>
          </w:p>
        </w:tc>
        <w:tc>
          <w:tcPr>
            <w:tcW w:w="1774" w:type="dxa"/>
            <w:vAlign w:val="top"/>
          </w:tcPr>
          <w:p w14:paraId="2C0EAD5E">
            <w:pPr>
              <w:pStyle w:val="172"/>
              <w:spacing w:before="166" w:line="270" w:lineRule="exact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4"/>
                <w:position w:val="1"/>
              </w:rPr>
              <w:t>05032135108029</w:t>
            </w:r>
          </w:p>
        </w:tc>
        <w:tc>
          <w:tcPr>
            <w:tcW w:w="600" w:type="dxa"/>
            <w:vAlign w:val="top"/>
          </w:tcPr>
          <w:p w14:paraId="1B7F8808">
            <w:pPr>
              <w:pStyle w:val="172"/>
              <w:spacing w:before="267" w:line="272" w:lineRule="exact"/>
              <w:ind w:left="335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position w:val="1"/>
              </w:rPr>
              <w:t>2</w:t>
            </w:r>
          </w:p>
        </w:tc>
        <w:tc>
          <w:tcPr>
            <w:tcW w:w="735" w:type="dxa"/>
            <w:vAlign w:val="top"/>
          </w:tcPr>
          <w:p w14:paraId="473765BE">
            <w:pPr>
              <w:pStyle w:val="172"/>
              <w:spacing w:before="267" w:line="272" w:lineRule="exact"/>
              <w:ind w:left="322" w:lef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2</w:t>
            </w:r>
          </w:p>
        </w:tc>
        <w:tc>
          <w:tcPr>
            <w:tcW w:w="1380" w:type="dxa"/>
            <w:vAlign w:val="top"/>
          </w:tcPr>
          <w:p w14:paraId="109CC3E5">
            <w:pPr>
              <w:pStyle w:val="172"/>
              <w:spacing w:before="266" w:line="232" w:lineRule="auto"/>
              <w:ind w:left="262" w:lef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</w:rPr>
              <w:t>成绩≥75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分</w:t>
            </w:r>
          </w:p>
        </w:tc>
        <w:tc>
          <w:tcPr>
            <w:tcW w:w="1612" w:type="dxa"/>
            <w:vAlign w:val="top"/>
          </w:tcPr>
          <w:p w14:paraId="62E3B563">
            <w:pPr>
              <w:pStyle w:val="172"/>
              <w:spacing w:before="130" w:line="251" w:lineRule="auto"/>
              <w:ind w:left="430" w:leftChars="0" w:right="130" w:rightChars="0" w:hanging="300" w:firstLine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不超过该硕士课程学分</w:t>
            </w:r>
          </w:p>
        </w:tc>
      </w:tr>
      <w:tr w14:paraId="574B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6F8F6C29">
            <w:pPr>
              <w:pStyle w:val="172"/>
              <w:spacing w:before="169" w:line="272" w:lineRule="exact"/>
              <w:ind w:left="220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13" w:type="dxa"/>
            <w:vAlign w:val="top"/>
          </w:tcPr>
          <w:p w14:paraId="19A835FF">
            <w:pPr>
              <w:pStyle w:val="172"/>
              <w:spacing w:before="169" w:line="231" w:lineRule="auto"/>
              <w:ind w:left="144" w:lef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1"/>
              </w:rPr>
              <w:t>中外服装史</w:t>
            </w:r>
          </w:p>
        </w:tc>
        <w:tc>
          <w:tcPr>
            <w:tcW w:w="1155" w:type="dxa"/>
            <w:vAlign w:val="top"/>
          </w:tcPr>
          <w:p w14:paraId="0AB4A0D8">
            <w:pPr>
              <w:pStyle w:val="172"/>
              <w:spacing w:before="68" w:line="271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  <w:position w:val="1"/>
              </w:rPr>
              <w:t>600273</w:t>
            </w:r>
          </w:p>
        </w:tc>
        <w:tc>
          <w:tcPr>
            <w:tcW w:w="630" w:type="dxa"/>
            <w:vAlign w:val="top"/>
          </w:tcPr>
          <w:p w14:paraId="7AD619A4">
            <w:pPr>
              <w:pStyle w:val="172"/>
              <w:spacing w:before="169" w:line="270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1125" w:type="dxa"/>
            <w:vAlign w:val="top"/>
          </w:tcPr>
          <w:p w14:paraId="1A8B4C91">
            <w:pPr>
              <w:pStyle w:val="172"/>
              <w:spacing w:before="32" w:line="232" w:lineRule="auto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专业必修</w:t>
            </w:r>
          </w:p>
        </w:tc>
        <w:tc>
          <w:tcPr>
            <w:tcW w:w="1215" w:type="dxa"/>
            <w:vAlign w:val="top"/>
          </w:tcPr>
          <w:p w14:paraId="58A475DD">
            <w:pPr>
              <w:pStyle w:val="172"/>
              <w:spacing w:before="32" w:line="234" w:lineRule="auto"/>
              <w:ind w:right="106" w:righ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0"/>
              </w:rPr>
              <w:t>第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4</w:t>
            </w:r>
            <w:r>
              <w:rPr>
                <w:spacing w:val="-28"/>
              </w:rPr>
              <w:t xml:space="preserve"> </w:t>
            </w:r>
            <w:r>
              <w:rPr>
                <w:spacing w:val="-10"/>
              </w:rPr>
              <w:t>学</w:t>
            </w:r>
            <w:r>
              <w:t>期</w:t>
            </w:r>
          </w:p>
        </w:tc>
        <w:tc>
          <w:tcPr>
            <w:tcW w:w="1683" w:type="dxa"/>
            <w:vAlign w:val="top"/>
          </w:tcPr>
          <w:p w14:paraId="290B7A15">
            <w:pPr>
              <w:pStyle w:val="172"/>
              <w:spacing w:before="68" w:line="231" w:lineRule="auto"/>
              <w:ind w:left="117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7"/>
              </w:rPr>
              <w:t>服装设计史</w:t>
            </w:r>
          </w:p>
        </w:tc>
        <w:tc>
          <w:tcPr>
            <w:tcW w:w="1774" w:type="dxa"/>
            <w:vAlign w:val="top"/>
          </w:tcPr>
          <w:p w14:paraId="30079F95">
            <w:pPr>
              <w:pStyle w:val="172"/>
              <w:spacing w:before="68" w:line="271" w:lineRule="exact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4"/>
                <w:position w:val="1"/>
              </w:rPr>
              <w:t>05031135108021</w:t>
            </w:r>
          </w:p>
        </w:tc>
        <w:tc>
          <w:tcPr>
            <w:tcW w:w="600" w:type="dxa"/>
            <w:vAlign w:val="top"/>
          </w:tcPr>
          <w:p w14:paraId="1F37AF0F">
            <w:pPr>
              <w:pStyle w:val="172"/>
              <w:spacing w:before="169" w:line="272" w:lineRule="exact"/>
              <w:ind w:left="335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position w:val="1"/>
              </w:rPr>
              <w:t>2</w:t>
            </w:r>
          </w:p>
        </w:tc>
        <w:tc>
          <w:tcPr>
            <w:tcW w:w="735" w:type="dxa"/>
            <w:vAlign w:val="top"/>
          </w:tcPr>
          <w:p w14:paraId="13C980FF">
            <w:pPr>
              <w:pStyle w:val="172"/>
              <w:spacing w:before="169" w:line="272" w:lineRule="exact"/>
              <w:ind w:left="322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2</w:t>
            </w:r>
          </w:p>
        </w:tc>
        <w:tc>
          <w:tcPr>
            <w:tcW w:w="1380" w:type="dxa"/>
            <w:vAlign w:val="top"/>
          </w:tcPr>
          <w:p w14:paraId="7AAC2EDE">
            <w:pPr>
              <w:pStyle w:val="172"/>
              <w:spacing w:before="168" w:line="232" w:lineRule="auto"/>
              <w:ind w:left="262" w:leftChars="0"/>
              <w:rPr>
                <w:rFonts w:ascii="仿宋_GB2312" w:hAnsi="仿宋_GB2312" w:eastAsia="仿宋_GB2312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</w:rPr>
              <w:t>成绩≥75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分</w:t>
            </w:r>
          </w:p>
        </w:tc>
        <w:tc>
          <w:tcPr>
            <w:tcW w:w="1612" w:type="dxa"/>
            <w:vAlign w:val="top"/>
          </w:tcPr>
          <w:p w14:paraId="38FF008A">
            <w:pPr>
              <w:pStyle w:val="172"/>
              <w:spacing w:before="32" w:line="234" w:lineRule="auto"/>
              <w:ind w:left="430" w:leftChars="0" w:right="130" w:rightChars="0" w:hanging="300" w:firstLine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不超过该硕士课程学分</w:t>
            </w:r>
          </w:p>
        </w:tc>
      </w:tr>
      <w:tr w14:paraId="59E92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472" w:type="dxa"/>
            <w:vAlign w:val="top"/>
          </w:tcPr>
          <w:p w14:paraId="7132A37F">
            <w:pPr>
              <w:pStyle w:val="172"/>
              <w:spacing w:before="168" w:line="271" w:lineRule="exact"/>
              <w:ind w:left="222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13" w:type="dxa"/>
            <w:vAlign w:val="top"/>
          </w:tcPr>
          <w:p w14:paraId="7532899B">
            <w:pPr>
              <w:pStyle w:val="172"/>
              <w:spacing w:before="67" w:line="229" w:lineRule="auto"/>
              <w:ind w:left="116" w:lef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8"/>
              </w:rPr>
              <w:t>服饰配件设计与制作</w:t>
            </w:r>
          </w:p>
        </w:tc>
        <w:tc>
          <w:tcPr>
            <w:tcW w:w="1155" w:type="dxa"/>
            <w:vAlign w:val="top"/>
          </w:tcPr>
          <w:p w14:paraId="263BF066">
            <w:pPr>
              <w:pStyle w:val="172"/>
              <w:spacing w:before="68" w:line="270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  <w:position w:val="1"/>
              </w:rPr>
              <w:t>611734</w:t>
            </w:r>
          </w:p>
        </w:tc>
        <w:tc>
          <w:tcPr>
            <w:tcW w:w="630" w:type="dxa"/>
            <w:vAlign w:val="top"/>
          </w:tcPr>
          <w:p w14:paraId="15B1AED3">
            <w:pPr>
              <w:pStyle w:val="172"/>
              <w:spacing w:before="168" w:line="271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1125" w:type="dxa"/>
            <w:vAlign w:val="top"/>
          </w:tcPr>
          <w:p w14:paraId="50553417">
            <w:pPr>
              <w:pStyle w:val="172"/>
              <w:spacing w:before="34" w:line="232" w:lineRule="auto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专业选修</w:t>
            </w:r>
          </w:p>
        </w:tc>
        <w:tc>
          <w:tcPr>
            <w:tcW w:w="1215" w:type="dxa"/>
            <w:vAlign w:val="top"/>
          </w:tcPr>
          <w:p w14:paraId="5F5CE7A1">
            <w:pPr>
              <w:pStyle w:val="172"/>
              <w:spacing w:before="34" w:line="233" w:lineRule="auto"/>
              <w:ind w:right="106" w:righ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2"/>
              </w:rPr>
              <w:t>第</w:t>
            </w:r>
            <w:r>
              <w:rPr>
                <w:spacing w:val="-43"/>
              </w:rPr>
              <w:t xml:space="preserve"> </w:t>
            </w:r>
            <w:r>
              <w:rPr>
                <w:spacing w:val="-12"/>
              </w:rPr>
              <w:t>5</w:t>
            </w:r>
            <w:r>
              <w:rPr>
                <w:spacing w:val="-28"/>
              </w:rPr>
              <w:t xml:space="preserve"> </w:t>
            </w:r>
            <w:r>
              <w:rPr>
                <w:spacing w:val="-12"/>
              </w:rPr>
              <w:t>学</w:t>
            </w:r>
            <w:r>
              <w:t>期</w:t>
            </w:r>
          </w:p>
        </w:tc>
        <w:tc>
          <w:tcPr>
            <w:tcW w:w="1683" w:type="dxa"/>
            <w:vAlign w:val="top"/>
          </w:tcPr>
          <w:p w14:paraId="00A692EB">
            <w:pPr>
              <w:pStyle w:val="172"/>
              <w:spacing w:before="68" w:line="230" w:lineRule="auto"/>
              <w:ind w:left="128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6"/>
              </w:rPr>
              <w:t>皮革制品商业设计</w:t>
            </w:r>
          </w:p>
        </w:tc>
        <w:tc>
          <w:tcPr>
            <w:tcW w:w="1774" w:type="dxa"/>
            <w:vAlign w:val="top"/>
          </w:tcPr>
          <w:p w14:paraId="059D629D">
            <w:pPr>
              <w:pStyle w:val="172"/>
              <w:spacing w:before="68" w:line="270" w:lineRule="exact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4"/>
                <w:position w:val="1"/>
              </w:rPr>
              <w:t>05032135108019</w:t>
            </w:r>
          </w:p>
        </w:tc>
        <w:tc>
          <w:tcPr>
            <w:tcW w:w="600" w:type="dxa"/>
            <w:vAlign w:val="top"/>
          </w:tcPr>
          <w:p w14:paraId="17A64B29">
            <w:pPr>
              <w:pStyle w:val="172"/>
              <w:spacing w:before="168" w:line="272" w:lineRule="exact"/>
              <w:ind w:left="335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position w:val="1"/>
              </w:rPr>
              <w:t>2</w:t>
            </w:r>
          </w:p>
        </w:tc>
        <w:tc>
          <w:tcPr>
            <w:tcW w:w="735" w:type="dxa"/>
            <w:vAlign w:val="top"/>
          </w:tcPr>
          <w:p w14:paraId="4B716DA8">
            <w:pPr>
              <w:pStyle w:val="172"/>
              <w:spacing w:before="168" w:line="272" w:lineRule="exact"/>
              <w:ind w:left="322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2</w:t>
            </w:r>
          </w:p>
        </w:tc>
        <w:tc>
          <w:tcPr>
            <w:tcW w:w="1380" w:type="dxa"/>
            <w:vAlign w:val="top"/>
          </w:tcPr>
          <w:p w14:paraId="05AFFF03">
            <w:pPr>
              <w:pStyle w:val="172"/>
              <w:spacing w:before="168" w:line="232" w:lineRule="auto"/>
              <w:ind w:left="262" w:leftChars="0"/>
              <w:rPr>
                <w:rFonts w:ascii="仿宋_GB2312" w:hAnsi="仿宋_GB2312" w:eastAsia="仿宋_GB2312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</w:rPr>
              <w:t>成绩≥75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分</w:t>
            </w:r>
          </w:p>
        </w:tc>
        <w:tc>
          <w:tcPr>
            <w:tcW w:w="1612" w:type="dxa"/>
            <w:vAlign w:val="top"/>
          </w:tcPr>
          <w:p w14:paraId="425E89B7">
            <w:pPr>
              <w:pStyle w:val="172"/>
              <w:spacing w:before="34" w:line="233" w:lineRule="auto"/>
              <w:ind w:left="430" w:leftChars="0" w:right="130" w:rightChars="0" w:hanging="300" w:firstLine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不超过该硕士课程学分</w:t>
            </w:r>
          </w:p>
        </w:tc>
      </w:tr>
      <w:tr w14:paraId="61C27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66D8D0A8">
            <w:pPr>
              <w:pStyle w:val="172"/>
              <w:spacing w:before="169" w:line="272" w:lineRule="exact"/>
              <w:ind w:left="217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13" w:type="dxa"/>
            <w:vAlign w:val="top"/>
          </w:tcPr>
          <w:p w14:paraId="2765A150">
            <w:pPr>
              <w:pStyle w:val="172"/>
              <w:spacing w:before="68" w:line="231" w:lineRule="auto"/>
              <w:ind w:left="144" w:lef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5"/>
              </w:rPr>
              <w:t>民族服饰传承与传播</w:t>
            </w:r>
          </w:p>
        </w:tc>
        <w:tc>
          <w:tcPr>
            <w:tcW w:w="1155" w:type="dxa"/>
            <w:vAlign w:val="top"/>
          </w:tcPr>
          <w:p w14:paraId="45DAB1B5">
            <w:pPr>
              <w:pStyle w:val="172"/>
              <w:spacing w:before="68" w:line="270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  <w:position w:val="1"/>
              </w:rPr>
              <w:t>601453</w:t>
            </w:r>
          </w:p>
        </w:tc>
        <w:tc>
          <w:tcPr>
            <w:tcW w:w="630" w:type="dxa"/>
            <w:vAlign w:val="top"/>
          </w:tcPr>
          <w:p w14:paraId="26C586D5">
            <w:pPr>
              <w:pStyle w:val="172"/>
              <w:spacing w:before="169" w:line="270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1125" w:type="dxa"/>
            <w:vAlign w:val="top"/>
          </w:tcPr>
          <w:p w14:paraId="642890F6">
            <w:pPr>
              <w:pStyle w:val="172"/>
              <w:spacing w:before="32" w:line="232" w:lineRule="auto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专业选修</w:t>
            </w:r>
          </w:p>
        </w:tc>
        <w:tc>
          <w:tcPr>
            <w:tcW w:w="1215" w:type="dxa"/>
            <w:vAlign w:val="top"/>
          </w:tcPr>
          <w:p w14:paraId="701FD368">
            <w:pPr>
              <w:pStyle w:val="172"/>
              <w:spacing w:before="32" w:line="234" w:lineRule="auto"/>
              <w:ind w:right="106" w:righ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1"/>
              </w:rPr>
              <w:t>第</w:t>
            </w:r>
            <w:r>
              <w:rPr>
                <w:spacing w:val="-46"/>
              </w:rPr>
              <w:t xml:space="preserve"> </w:t>
            </w:r>
            <w:r>
              <w:rPr>
                <w:spacing w:val="-11"/>
              </w:rPr>
              <w:t>6</w:t>
            </w:r>
            <w:r>
              <w:rPr>
                <w:spacing w:val="-28"/>
              </w:rPr>
              <w:t xml:space="preserve"> </w:t>
            </w:r>
            <w:r>
              <w:rPr>
                <w:spacing w:val="-11"/>
              </w:rPr>
              <w:t>学</w:t>
            </w:r>
            <w:r>
              <w:t>期</w:t>
            </w:r>
          </w:p>
        </w:tc>
        <w:tc>
          <w:tcPr>
            <w:tcW w:w="1683" w:type="dxa"/>
            <w:vAlign w:val="top"/>
          </w:tcPr>
          <w:p w14:paraId="09B91898">
            <w:pPr>
              <w:pStyle w:val="172"/>
              <w:spacing w:before="68" w:line="231" w:lineRule="auto"/>
              <w:ind w:left="123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7"/>
              </w:rPr>
              <w:t>岭南服饰文化设计</w:t>
            </w:r>
          </w:p>
        </w:tc>
        <w:tc>
          <w:tcPr>
            <w:tcW w:w="1774" w:type="dxa"/>
            <w:vAlign w:val="top"/>
          </w:tcPr>
          <w:p w14:paraId="69B41718">
            <w:pPr>
              <w:pStyle w:val="172"/>
              <w:spacing w:before="68" w:line="270" w:lineRule="exact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4"/>
                <w:position w:val="1"/>
              </w:rPr>
              <w:t>05031135108022</w:t>
            </w:r>
          </w:p>
        </w:tc>
        <w:tc>
          <w:tcPr>
            <w:tcW w:w="600" w:type="dxa"/>
            <w:vAlign w:val="top"/>
          </w:tcPr>
          <w:p w14:paraId="106CCADD">
            <w:pPr>
              <w:pStyle w:val="172"/>
              <w:spacing w:before="169" w:line="270" w:lineRule="exact"/>
              <w:ind w:left="337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position w:val="1"/>
              </w:rPr>
              <w:t>3</w:t>
            </w:r>
          </w:p>
        </w:tc>
        <w:tc>
          <w:tcPr>
            <w:tcW w:w="735" w:type="dxa"/>
            <w:vAlign w:val="top"/>
          </w:tcPr>
          <w:p w14:paraId="6899656E">
            <w:pPr>
              <w:pStyle w:val="172"/>
              <w:spacing w:before="169" w:line="270" w:lineRule="exact"/>
              <w:ind w:left="324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1380" w:type="dxa"/>
            <w:vAlign w:val="top"/>
          </w:tcPr>
          <w:p w14:paraId="69F1333F">
            <w:pPr>
              <w:pStyle w:val="172"/>
              <w:spacing w:before="168" w:line="232" w:lineRule="auto"/>
              <w:ind w:left="262" w:leftChars="0"/>
              <w:rPr>
                <w:rFonts w:ascii="仿宋_GB2312" w:hAnsi="仿宋_GB2312" w:eastAsia="仿宋_GB2312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</w:rPr>
              <w:t>成绩≥75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分</w:t>
            </w:r>
          </w:p>
        </w:tc>
        <w:tc>
          <w:tcPr>
            <w:tcW w:w="1612" w:type="dxa"/>
            <w:vAlign w:val="top"/>
          </w:tcPr>
          <w:p w14:paraId="2BA65168">
            <w:pPr>
              <w:pStyle w:val="172"/>
              <w:spacing w:before="32" w:line="234" w:lineRule="auto"/>
              <w:ind w:left="430" w:leftChars="0" w:right="130" w:rightChars="0" w:hanging="300" w:firstLine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C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72" w:type="dxa"/>
            <w:vAlign w:val="top"/>
          </w:tcPr>
          <w:p w14:paraId="5EF46F76">
            <w:pPr>
              <w:pStyle w:val="172"/>
              <w:spacing w:before="169" w:line="271" w:lineRule="exact"/>
              <w:ind w:left="222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13" w:type="dxa"/>
            <w:vAlign w:val="top"/>
          </w:tcPr>
          <w:p w14:paraId="0AF846B5">
            <w:pPr>
              <w:pStyle w:val="172"/>
              <w:spacing w:before="169" w:line="231" w:lineRule="auto"/>
              <w:ind w:left="116" w:lef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7"/>
              </w:rPr>
              <w:t>服装设计管理</w:t>
            </w:r>
          </w:p>
        </w:tc>
        <w:tc>
          <w:tcPr>
            <w:tcW w:w="1155" w:type="dxa"/>
            <w:vAlign w:val="top"/>
          </w:tcPr>
          <w:p w14:paraId="1DDB38EA">
            <w:pPr>
              <w:pStyle w:val="172"/>
              <w:spacing w:before="68" w:line="271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  <w:position w:val="1"/>
              </w:rPr>
              <w:t>604157</w:t>
            </w:r>
          </w:p>
        </w:tc>
        <w:tc>
          <w:tcPr>
            <w:tcW w:w="630" w:type="dxa"/>
            <w:vAlign w:val="top"/>
          </w:tcPr>
          <w:p w14:paraId="761B58B4">
            <w:pPr>
              <w:pStyle w:val="172"/>
              <w:spacing w:before="169" w:line="272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2</w:t>
            </w:r>
          </w:p>
        </w:tc>
        <w:tc>
          <w:tcPr>
            <w:tcW w:w="1125" w:type="dxa"/>
            <w:vAlign w:val="top"/>
          </w:tcPr>
          <w:p w14:paraId="02989603">
            <w:pPr>
              <w:pStyle w:val="172"/>
              <w:spacing w:before="35" w:line="232" w:lineRule="auto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专业选修</w:t>
            </w:r>
          </w:p>
        </w:tc>
        <w:tc>
          <w:tcPr>
            <w:tcW w:w="1215" w:type="dxa"/>
            <w:vAlign w:val="top"/>
          </w:tcPr>
          <w:p w14:paraId="44C22F57">
            <w:pPr>
              <w:pStyle w:val="172"/>
              <w:spacing w:before="36" w:line="232" w:lineRule="auto"/>
              <w:ind w:right="106" w:righ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1"/>
              </w:rPr>
              <w:t>第</w:t>
            </w:r>
            <w:r>
              <w:rPr>
                <w:spacing w:val="-46"/>
              </w:rPr>
              <w:t xml:space="preserve"> </w:t>
            </w:r>
            <w:r>
              <w:rPr>
                <w:spacing w:val="-11"/>
              </w:rPr>
              <w:t>6</w:t>
            </w:r>
            <w:r>
              <w:rPr>
                <w:spacing w:val="-28"/>
              </w:rPr>
              <w:t xml:space="preserve"> </w:t>
            </w:r>
            <w:r>
              <w:rPr>
                <w:spacing w:val="-11"/>
              </w:rPr>
              <w:t>学</w:t>
            </w:r>
            <w:r>
              <w:t>期</w:t>
            </w:r>
          </w:p>
        </w:tc>
        <w:tc>
          <w:tcPr>
            <w:tcW w:w="1683" w:type="dxa"/>
            <w:vAlign w:val="top"/>
          </w:tcPr>
          <w:p w14:paraId="74E4CC2B">
            <w:pPr>
              <w:pStyle w:val="172"/>
              <w:spacing w:before="68" w:line="231" w:lineRule="auto"/>
              <w:ind w:left="117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6"/>
              </w:rPr>
              <w:t>设计管理</w:t>
            </w:r>
          </w:p>
        </w:tc>
        <w:tc>
          <w:tcPr>
            <w:tcW w:w="1774" w:type="dxa"/>
            <w:vAlign w:val="top"/>
          </w:tcPr>
          <w:p w14:paraId="64EAD3FE">
            <w:pPr>
              <w:pStyle w:val="172"/>
              <w:spacing w:before="68" w:line="271" w:lineRule="exact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4"/>
                <w:position w:val="1"/>
              </w:rPr>
              <w:t>05032135108001</w:t>
            </w:r>
          </w:p>
        </w:tc>
        <w:tc>
          <w:tcPr>
            <w:tcW w:w="600" w:type="dxa"/>
            <w:vAlign w:val="top"/>
          </w:tcPr>
          <w:p w14:paraId="1E47068C">
            <w:pPr>
              <w:pStyle w:val="172"/>
              <w:spacing w:before="169" w:line="272" w:lineRule="exact"/>
              <w:ind w:left="335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position w:val="1"/>
              </w:rPr>
              <w:t>2</w:t>
            </w:r>
          </w:p>
        </w:tc>
        <w:tc>
          <w:tcPr>
            <w:tcW w:w="735" w:type="dxa"/>
            <w:vAlign w:val="top"/>
          </w:tcPr>
          <w:p w14:paraId="6018724C">
            <w:pPr>
              <w:pStyle w:val="172"/>
              <w:spacing w:before="169" w:line="272" w:lineRule="exact"/>
              <w:ind w:left="322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2</w:t>
            </w:r>
          </w:p>
        </w:tc>
        <w:tc>
          <w:tcPr>
            <w:tcW w:w="1380" w:type="dxa"/>
            <w:vAlign w:val="top"/>
          </w:tcPr>
          <w:p w14:paraId="0BBF700B">
            <w:pPr>
              <w:pStyle w:val="172"/>
              <w:spacing w:before="169" w:line="232" w:lineRule="auto"/>
              <w:ind w:left="262" w:leftChars="0"/>
              <w:rPr>
                <w:rFonts w:ascii="仿宋_GB2312" w:hAnsi="仿宋_GB2312" w:eastAsia="仿宋_GB2312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</w:rPr>
              <w:t>成绩≥75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分</w:t>
            </w:r>
          </w:p>
        </w:tc>
        <w:tc>
          <w:tcPr>
            <w:tcW w:w="1612" w:type="dxa"/>
            <w:vAlign w:val="top"/>
          </w:tcPr>
          <w:p w14:paraId="2AAD7FD0">
            <w:pP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74D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33A04018">
            <w:pPr>
              <w:pStyle w:val="172"/>
              <w:spacing w:before="270" w:line="271" w:lineRule="exact"/>
              <w:ind w:left="219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position w:val="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13" w:type="dxa"/>
            <w:vAlign w:val="top"/>
          </w:tcPr>
          <w:p w14:paraId="47F234B3">
            <w:pPr>
              <w:pStyle w:val="172"/>
              <w:spacing w:before="170" w:line="230" w:lineRule="auto"/>
              <w:ind w:left="132" w:lef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4"/>
              </w:rPr>
              <w:t>时尚前沿探讨</w:t>
            </w:r>
          </w:p>
        </w:tc>
        <w:tc>
          <w:tcPr>
            <w:tcW w:w="1155" w:type="dxa"/>
            <w:vAlign w:val="top"/>
          </w:tcPr>
          <w:p w14:paraId="20A24BBF">
            <w:pPr>
              <w:pStyle w:val="172"/>
              <w:spacing w:before="170" w:line="270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  <w:position w:val="1"/>
              </w:rPr>
              <w:t>601070</w:t>
            </w:r>
          </w:p>
        </w:tc>
        <w:tc>
          <w:tcPr>
            <w:tcW w:w="630" w:type="dxa"/>
            <w:vAlign w:val="top"/>
          </w:tcPr>
          <w:p w14:paraId="589BED6D">
            <w:pPr>
              <w:pStyle w:val="172"/>
              <w:spacing w:before="270" w:line="272" w:lineRule="exact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1</w:t>
            </w:r>
          </w:p>
        </w:tc>
        <w:tc>
          <w:tcPr>
            <w:tcW w:w="1125" w:type="dxa"/>
            <w:vAlign w:val="top"/>
          </w:tcPr>
          <w:p w14:paraId="293B79D7">
            <w:pPr>
              <w:pStyle w:val="172"/>
              <w:spacing w:before="34" w:line="251" w:lineRule="auto"/>
              <w:ind w:right="191" w:righ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专业选修</w:t>
            </w:r>
          </w:p>
        </w:tc>
        <w:tc>
          <w:tcPr>
            <w:tcW w:w="1215" w:type="dxa"/>
            <w:vAlign w:val="top"/>
          </w:tcPr>
          <w:p w14:paraId="56392FA5">
            <w:pPr>
              <w:pStyle w:val="172"/>
              <w:spacing w:before="134" w:line="251" w:lineRule="auto"/>
              <w:ind w:right="207" w:right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-10"/>
              </w:rPr>
              <w:t>第</w:t>
            </w:r>
            <w:r>
              <w:rPr>
                <w:spacing w:val="-38"/>
              </w:rPr>
              <w:t xml:space="preserve"> </w:t>
            </w:r>
            <w:r>
              <w:rPr>
                <w:spacing w:val="-10"/>
              </w:rPr>
              <w:t>6</w:t>
            </w:r>
            <w:r>
              <w:rPr>
                <w:spacing w:val="-3"/>
              </w:rPr>
              <w:t>学期</w:t>
            </w:r>
          </w:p>
        </w:tc>
        <w:tc>
          <w:tcPr>
            <w:tcW w:w="1683" w:type="dxa"/>
            <w:vAlign w:val="top"/>
          </w:tcPr>
          <w:p w14:paraId="11F9C04B">
            <w:pPr>
              <w:pStyle w:val="172"/>
              <w:spacing w:before="271" w:line="229" w:lineRule="auto"/>
              <w:ind w:left="117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7"/>
              </w:rPr>
              <w:t>服饰流行分析</w:t>
            </w:r>
          </w:p>
        </w:tc>
        <w:tc>
          <w:tcPr>
            <w:tcW w:w="1774" w:type="dxa"/>
            <w:vAlign w:val="top"/>
          </w:tcPr>
          <w:p w14:paraId="1F53BCF8">
            <w:pPr>
              <w:pStyle w:val="172"/>
              <w:spacing w:before="170" w:line="270" w:lineRule="exact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spacing w:val="4"/>
                <w:position w:val="1"/>
              </w:rPr>
              <w:t>05031135108052</w:t>
            </w:r>
          </w:p>
        </w:tc>
        <w:tc>
          <w:tcPr>
            <w:tcW w:w="600" w:type="dxa"/>
            <w:vAlign w:val="top"/>
          </w:tcPr>
          <w:p w14:paraId="037BE8C8">
            <w:pPr>
              <w:pStyle w:val="172"/>
              <w:spacing w:before="270" w:line="271" w:lineRule="exact"/>
              <w:ind w:left="337" w:leftChars="0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color w:val="auto"/>
                <w:position w:val="1"/>
              </w:rPr>
              <w:t>3</w:t>
            </w:r>
          </w:p>
        </w:tc>
        <w:tc>
          <w:tcPr>
            <w:tcW w:w="735" w:type="dxa"/>
            <w:vAlign w:val="top"/>
          </w:tcPr>
          <w:p w14:paraId="14432E2D">
            <w:pPr>
              <w:pStyle w:val="172"/>
              <w:spacing w:before="270" w:line="272" w:lineRule="exact"/>
              <w:ind w:left="335" w:leftChars="0"/>
              <w:rPr>
                <w:rFonts w:ascii="仿宋_GB2312" w:hAnsi="仿宋_GB2312" w:eastAsia="仿宋_GB2312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position w:val="1"/>
              </w:rPr>
              <w:t>1</w:t>
            </w:r>
          </w:p>
        </w:tc>
        <w:tc>
          <w:tcPr>
            <w:tcW w:w="1380" w:type="dxa"/>
            <w:vAlign w:val="top"/>
          </w:tcPr>
          <w:p w14:paraId="3490CAFA">
            <w:pPr>
              <w:pStyle w:val="172"/>
              <w:spacing w:before="270" w:line="232" w:lineRule="auto"/>
              <w:ind w:left="262" w:leftChars="0"/>
              <w:rPr>
                <w:rFonts w:ascii="仿宋_GB2312" w:hAnsi="仿宋_GB2312" w:eastAsia="仿宋_GB2312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3"/>
              </w:rPr>
              <w:t>成绩≥75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分</w:t>
            </w:r>
          </w:p>
        </w:tc>
        <w:tc>
          <w:tcPr>
            <w:tcW w:w="1612" w:type="dxa"/>
            <w:vAlign w:val="top"/>
          </w:tcPr>
          <w:p w14:paraId="15FA6A4D">
            <w:pPr>
              <w:pStyle w:val="172"/>
              <w:spacing w:before="134" w:line="251" w:lineRule="auto"/>
              <w:ind w:left="430" w:leftChars="0" w:right="130" w:rightChars="0" w:hanging="300" w:firstLineChars="0"/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pacing w:val="2"/>
              </w:rPr>
              <w:t>学分就低</w:t>
            </w:r>
          </w:p>
        </w:tc>
      </w:tr>
      <w:tr w14:paraId="29B02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3311D36C">
            <w:pPr>
              <w:pStyle w:val="172"/>
              <w:spacing w:before="270" w:line="271" w:lineRule="exact"/>
              <w:rPr>
                <w:rFonts w:hint="default" w:eastAsia="仿宋"/>
                <w:color w:val="000000" w:themeColor="text1"/>
                <w:position w:val="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613" w:type="dxa"/>
            <w:vAlign w:val="top"/>
          </w:tcPr>
          <w:p w14:paraId="6542BEF2">
            <w:pPr>
              <w:pStyle w:val="172"/>
              <w:spacing w:before="170" w:line="230" w:lineRule="auto"/>
              <w:ind w:left="132" w:leftChars="0"/>
              <w:rPr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  <w:vAlign w:val="top"/>
          </w:tcPr>
          <w:p w14:paraId="20308B38">
            <w:pPr>
              <w:pStyle w:val="172"/>
              <w:spacing w:before="170" w:line="270" w:lineRule="exact"/>
              <w:rPr>
                <w:color w:val="000000" w:themeColor="text1"/>
                <w:spacing w:val="3"/>
                <w:position w:val="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0" w:type="dxa"/>
            <w:vAlign w:val="top"/>
          </w:tcPr>
          <w:p w14:paraId="5553BD7A">
            <w:pPr>
              <w:pStyle w:val="172"/>
              <w:spacing w:before="270" w:line="272" w:lineRule="exact"/>
              <w:ind w:left="344" w:leftChars="0"/>
              <w:jc w:val="center"/>
              <w:rPr>
                <w:color w:val="000000" w:themeColor="text1"/>
                <w:position w:val="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  <w:vAlign w:val="top"/>
          </w:tcPr>
          <w:p w14:paraId="4CFAC458">
            <w:pPr>
              <w:pStyle w:val="172"/>
              <w:spacing w:before="34" w:line="251" w:lineRule="auto"/>
              <w:ind w:right="191" w:rightChars="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top"/>
          </w:tcPr>
          <w:p w14:paraId="5D906166">
            <w:pPr>
              <w:pStyle w:val="172"/>
              <w:spacing w:before="134" w:line="251" w:lineRule="auto"/>
              <w:ind w:right="207" w:rightChars="0"/>
              <w:jc w:val="center"/>
              <w:rPr>
                <w:color w:val="000000" w:themeColor="text1"/>
                <w:spacing w:val="-1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3" w:type="dxa"/>
            <w:vAlign w:val="top"/>
          </w:tcPr>
          <w:p w14:paraId="251F34E1">
            <w:pPr>
              <w:pStyle w:val="172"/>
              <w:spacing w:before="271" w:line="229" w:lineRule="auto"/>
              <w:ind w:left="117" w:leftChars="0"/>
              <w:rPr>
                <w:color w:val="auto"/>
                <w:spacing w:val="7"/>
              </w:rPr>
            </w:pPr>
          </w:p>
        </w:tc>
        <w:tc>
          <w:tcPr>
            <w:tcW w:w="1774" w:type="dxa"/>
            <w:vAlign w:val="top"/>
          </w:tcPr>
          <w:p w14:paraId="3DE875B7">
            <w:pPr>
              <w:pStyle w:val="172"/>
              <w:spacing w:before="170" w:line="270" w:lineRule="exact"/>
              <w:rPr>
                <w:color w:val="auto"/>
                <w:spacing w:val="4"/>
                <w:position w:val="1"/>
              </w:rPr>
            </w:pPr>
          </w:p>
        </w:tc>
        <w:tc>
          <w:tcPr>
            <w:tcW w:w="600" w:type="dxa"/>
            <w:vAlign w:val="top"/>
          </w:tcPr>
          <w:p w14:paraId="3F11BCFE">
            <w:pPr>
              <w:pStyle w:val="172"/>
              <w:spacing w:before="270" w:line="271" w:lineRule="exact"/>
              <w:ind w:left="337" w:leftChars="0"/>
              <w:rPr>
                <w:color w:val="auto"/>
                <w:position w:val="1"/>
              </w:rPr>
            </w:pPr>
          </w:p>
        </w:tc>
        <w:tc>
          <w:tcPr>
            <w:tcW w:w="735" w:type="dxa"/>
            <w:vAlign w:val="top"/>
          </w:tcPr>
          <w:p w14:paraId="2387496E">
            <w:pPr>
              <w:pStyle w:val="172"/>
              <w:spacing w:before="270" w:line="272" w:lineRule="exact"/>
              <w:rPr>
                <w:rFonts w:hint="default" w:eastAsia="仿宋"/>
                <w:color w:val="000000" w:themeColor="text1"/>
                <w:position w:val="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position w:val="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380" w:type="dxa"/>
            <w:vAlign w:val="top"/>
          </w:tcPr>
          <w:p w14:paraId="31628D4E">
            <w:pPr>
              <w:pStyle w:val="172"/>
              <w:spacing w:before="270" w:line="232" w:lineRule="auto"/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top"/>
          </w:tcPr>
          <w:p w14:paraId="473E0494">
            <w:pPr>
              <w:pStyle w:val="172"/>
              <w:spacing w:before="134" w:line="251" w:lineRule="auto"/>
              <w:ind w:right="130" w:rightChars="0"/>
              <w:rPr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42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2BB09680">
            <w:pPr>
              <w:spacing w:after="0" w:line="300" w:lineRule="exact"/>
              <w:jc w:val="center"/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7</w:t>
            </w:r>
          </w:p>
        </w:tc>
        <w:tc>
          <w:tcPr>
            <w:tcW w:w="1613" w:type="dxa"/>
            <w:vAlign w:val="top"/>
          </w:tcPr>
          <w:p w14:paraId="6BCC4A8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可持续环境设计基础</w:t>
            </w:r>
          </w:p>
        </w:tc>
        <w:tc>
          <w:tcPr>
            <w:tcW w:w="1155" w:type="dxa"/>
            <w:vAlign w:val="top"/>
          </w:tcPr>
          <w:p w14:paraId="1572B6C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603494</w:t>
            </w:r>
          </w:p>
          <w:p w14:paraId="0CCC15A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30" w:type="dxa"/>
            <w:vAlign w:val="top"/>
          </w:tcPr>
          <w:p w14:paraId="01BEBA7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vAlign w:val="top"/>
          </w:tcPr>
          <w:p w14:paraId="11A28C9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必修</w:t>
            </w:r>
          </w:p>
        </w:tc>
        <w:tc>
          <w:tcPr>
            <w:tcW w:w="1215" w:type="dxa"/>
            <w:vAlign w:val="top"/>
          </w:tcPr>
          <w:p w14:paraId="45DDEE1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第4学期</w:t>
            </w:r>
          </w:p>
        </w:tc>
        <w:tc>
          <w:tcPr>
            <w:tcW w:w="1683" w:type="dxa"/>
            <w:vAlign w:val="top"/>
          </w:tcPr>
          <w:p w14:paraId="1B889D3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可持续设计研究</w:t>
            </w:r>
          </w:p>
        </w:tc>
        <w:tc>
          <w:tcPr>
            <w:tcW w:w="1774" w:type="dxa"/>
            <w:vAlign w:val="top"/>
          </w:tcPr>
          <w:p w14:paraId="085C052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05031135108050</w:t>
            </w:r>
          </w:p>
          <w:p w14:paraId="3D6C492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00" w:type="dxa"/>
            <w:vAlign w:val="top"/>
          </w:tcPr>
          <w:p w14:paraId="605E849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5" w:type="dxa"/>
            <w:vAlign w:val="top"/>
          </w:tcPr>
          <w:p w14:paraId="2A3CA8CA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top"/>
          </w:tcPr>
          <w:p w14:paraId="62E6D5C6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成绩≥75分</w:t>
            </w:r>
          </w:p>
        </w:tc>
        <w:tc>
          <w:tcPr>
            <w:tcW w:w="1612" w:type="dxa"/>
            <w:vAlign w:val="top"/>
          </w:tcPr>
          <w:p w14:paraId="7A32C30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硕士课2学分，就低按2学分认定</w:t>
            </w:r>
          </w:p>
        </w:tc>
      </w:tr>
      <w:tr w14:paraId="2462E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03F4157F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8</w:t>
            </w:r>
          </w:p>
        </w:tc>
        <w:tc>
          <w:tcPr>
            <w:tcW w:w="1613" w:type="dxa"/>
            <w:vAlign w:val="top"/>
          </w:tcPr>
          <w:p w14:paraId="67911FC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环境设计导论</w:t>
            </w:r>
          </w:p>
        </w:tc>
        <w:tc>
          <w:tcPr>
            <w:tcW w:w="1155" w:type="dxa"/>
            <w:vAlign w:val="top"/>
          </w:tcPr>
          <w:p w14:paraId="5856C13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603420</w:t>
            </w:r>
          </w:p>
          <w:p w14:paraId="691751F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30" w:type="dxa"/>
            <w:vAlign w:val="top"/>
          </w:tcPr>
          <w:p w14:paraId="289B646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25" w:type="dxa"/>
            <w:vAlign w:val="top"/>
          </w:tcPr>
          <w:p w14:paraId="4C5BBBE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必修</w:t>
            </w:r>
          </w:p>
        </w:tc>
        <w:tc>
          <w:tcPr>
            <w:tcW w:w="1215" w:type="dxa"/>
            <w:vAlign w:val="top"/>
          </w:tcPr>
          <w:p w14:paraId="737F2A7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 1学期</w:t>
            </w:r>
          </w:p>
        </w:tc>
        <w:tc>
          <w:tcPr>
            <w:tcW w:w="1683" w:type="dxa"/>
            <w:vAlign w:val="top"/>
          </w:tcPr>
          <w:p w14:paraId="7479E59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设计方法</w:t>
            </w:r>
          </w:p>
        </w:tc>
        <w:tc>
          <w:tcPr>
            <w:tcW w:w="1774" w:type="dxa"/>
            <w:vAlign w:val="top"/>
          </w:tcPr>
          <w:p w14:paraId="328F1EE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05031135108020</w:t>
            </w:r>
          </w:p>
          <w:p w14:paraId="0CEFEA7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00" w:type="dxa"/>
            <w:vAlign w:val="top"/>
          </w:tcPr>
          <w:p w14:paraId="0CA1B9B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5" w:type="dxa"/>
            <w:vAlign w:val="top"/>
          </w:tcPr>
          <w:p w14:paraId="476FF09F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80" w:type="dxa"/>
            <w:vAlign w:val="top"/>
          </w:tcPr>
          <w:p w14:paraId="5BE97BA3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成绩≥75分</w:t>
            </w:r>
          </w:p>
        </w:tc>
        <w:tc>
          <w:tcPr>
            <w:tcW w:w="1612" w:type="dxa"/>
            <w:vAlign w:val="top"/>
          </w:tcPr>
          <w:p w14:paraId="4D65D550">
            <w:pPr>
              <w:spacing w:after="0" w:line="300" w:lineRule="exact"/>
              <w:jc w:val="both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学分就低，按1学分认定</w:t>
            </w:r>
          </w:p>
        </w:tc>
      </w:tr>
      <w:tr w14:paraId="7B7F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0BBDCAFA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9</w:t>
            </w:r>
          </w:p>
        </w:tc>
        <w:tc>
          <w:tcPr>
            <w:tcW w:w="1613" w:type="dxa"/>
            <w:vAlign w:val="top"/>
          </w:tcPr>
          <w:p w14:paraId="147CE44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建筑与室内简史</w:t>
            </w:r>
          </w:p>
        </w:tc>
        <w:tc>
          <w:tcPr>
            <w:tcW w:w="1155" w:type="dxa"/>
            <w:vAlign w:val="top"/>
          </w:tcPr>
          <w:p w14:paraId="3E5A553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603418</w:t>
            </w:r>
          </w:p>
        </w:tc>
        <w:tc>
          <w:tcPr>
            <w:tcW w:w="630" w:type="dxa"/>
            <w:vAlign w:val="top"/>
          </w:tcPr>
          <w:p w14:paraId="426C6F7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vAlign w:val="top"/>
          </w:tcPr>
          <w:p w14:paraId="654C3BC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必修</w:t>
            </w:r>
          </w:p>
        </w:tc>
        <w:tc>
          <w:tcPr>
            <w:tcW w:w="1215" w:type="dxa"/>
            <w:vAlign w:val="top"/>
          </w:tcPr>
          <w:p w14:paraId="2C26B1A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 2学期</w:t>
            </w:r>
          </w:p>
        </w:tc>
        <w:tc>
          <w:tcPr>
            <w:tcW w:w="1683" w:type="dxa"/>
            <w:vAlign w:val="top"/>
          </w:tcPr>
          <w:p w14:paraId="3C13B43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环境设计史论</w:t>
            </w:r>
          </w:p>
        </w:tc>
        <w:tc>
          <w:tcPr>
            <w:tcW w:w="1774" w:type="dxa"/>
            <w:vAlign w:val="top"/>
          </w:tcPr>
          <w:p w14:paraId="7D42B72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05031135108027</w:t>
            </w:r>
          </w:p>
          <w:p w14:paraId="2BCD4F3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00" w:type="dxa"/>
            <w:vAlign w:val="top"/>
          </w:tcPr>
          <w:p w14:paraId="7BD4CED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5" w:type="dxa"/>
            <w:vAlign w:val="top"/>
          </w:tcPr>
          <w:p w14:paraId="205E896C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80" w:type="dxa"/>
            <w:vAlign w:val="top"/>
          </w:tcPr>
          <w:p w14:paraId="1A00C8F1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成绩≥75分</w:t>
            </w:r>
          </w:p>
        </w:tc>
        <w:tc>
          <w:tcPr>
            <w:tcW w:w="1612" w:type="dxa"/>
            <w:vAlign w:val="top"/>
          </w:tcPr>
          <w:p w14:paraId="472550E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  <w:tr w14:paraId="09271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1A7FF713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10</w:t>
            </w:r>
          </w:p>
        </w:tc>
        <w:tc>
          <w:tcPr>
            <w:tcW w:w="1613" w:type="dxa"/>
            <w:vAlign w:val="top"/>
          </w:tcPr>
          <w:p w14:paraId="14048EF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绿色室内设计</w:t>
            </w:r>
          </w:p>
        </w:tc>
        <w:tc>
          <w:tcPr>
            <w:tcW w:w="1155" w:type="dxa"/>
            <w:vAlign w:val="top"/>
          </w:tcPr>
          <w:p w14:paraId="7D80AFC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603512</w:t>
            </w:r>
          </w:p>
          <w:p w14:paraId="715360F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30" w:type="dxa"/>
            <w:vAlign w:val="top"/>
          </w:tcPr>
          <w:p w14:paraId="7B5F79E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vAlign w:val="top"/>
          </w:tcPr>
          <w:p w14:paraId="6C9FAE8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必修</w:t>
            </w:r>
          </w:p>
        </w:tc>
        <w:tc>
          <w:tcPr>
            <w:tcW w:w="1215" w:type="dxa"/>
            <w:vAlign w:val="top"/>
          </w:tcPr>
          <w:p w14:paraId="54C0960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 6学期</w:t>
            </w:r>
          </w:p>
        </w:tc>
        <w:tc>
          <w:tcPr>
            <w:tcW w:w="1683" w:type="dxa"/>
            <w:vAlign w:val="top"/>
          </w:tcPr>
          <w:p w14:paraId="3DA481E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健康室内环境设计</w:t>
            </w:r>
          </w:p>
        </w:tc>
        <w:tc>
          <w:tcPr>
            <w:tcW w:w="1774" w:type="dxa"/>
            <w:vAlign w:val="top"/>
          </w:tcPr>
          <w:p w14:paraId="4EE8B36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05032135108016</w:t>
            </w:r>
          </w:p>
          <w:p w14:paraId="052932A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00" w:type="dxa"/>
            <w:vAlign w:val="top"/>
          </w:tcPr>
          <w:p w14:paraId="2A3FCDC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5" w:type="dxa"/>
            <w:vAlign w:val="top"/>
          </w:tcPr>
          <w:p w14:paraId="023FD7DD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top"/>
          </w:tcPr>
          <w:p w14:paraId="341AC18F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成绩≥75分</w:t>
            </w:r>
          </w:p>
        </w:tc>
        <w:tc>
          <w:tcPr>
            <w:tcW w:w="1612" w:type="dxa"/>
            <w:vAlign w:val="top"/>
          </w:tcPr>
          <w:p w14:paraId="07346A8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  <w:tr w14:paraId="16C8B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7A2D5A30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11</w:t>
            </w:r>
          </w:p>
        </w:tc>
        <w:tc>
          <w:tcPr>
            <w:tcW w:w="1613" w:type="dxa"/>
            <w:vAlign w:val="top"/>
          </w:tcPr>
          <w:p w14:paraId="1B8D4E2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城市空间更新设计</w:t>
            </w:r>
          </w:p>
        </w:tc>
        <w:tc>
          <w:tcPr>
            <w:tcW w:w="1155" w:type="dxa"/>
            <w:vAlign w:val="top"/>
          </w:tcPr>
          <w:p w14:paraId="2AC4C46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603509</w:t>
            </w:r>
          </w:p>
          <w:p w14:paraId="1165331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30" w:type="dxa"/>
            <w:vAlign w:val="top"/>
          </w:tcPr>
          <w:p w14:paraId="5CA9088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25" w:type="dxa"/>
            <w:vAlign w:val="top"/>
          </w:tcPr>
          <w:p w14:paraId="7FA96F2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必修</w:t>
            </w:r>
          </w:p>
        </w:tc>
        <w:tc>
          <w:tcPr>
            <w:tcW w:w="1215" w:type="dxa"/>
            <w:vAlign w:val="top"/>
          </w:tcPr>
          <w:p w14:paraId="2E38626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第7学期</w:t>
            </w:r>
          </w:p>
        </w:tc>
        <w:tc>
          <w:tcPr>
            <w:tcW w:w="1683" w:type="dxa"/>
            <w:vAlign w:val="top"/>
          </w:tcPr>
          <w:p w14:paraId="2162123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城市更新发展设计</w:t>
            </w:r>
          </w:p>
        </w:tc>
        <w:tc>
          <w:tcPr>
            <w:tcW w:w="1774" w:type="dxa"/>
            <w:vAlign w:val="top"/>
          </w:tcPr>
          <w:p w14:paraId="0A35E1D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05031135108053</w:t>
            </w:r>
          </w:p>
          <w:p w14:paraId="597B2B9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00" w:type="dxa"/>
            <w:vAlign w:val="top"/>
          </w:tcPr>
          <w:p w14:paraId="1EBEAC0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5" w:type="dxa"/>
            <w:vAlign w:val="top"/>
          </w:tcPr>
          <w:p w14:paraId="17958263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80" w:type="dxa"/>
            <w:vAlign w:val="top"/>
          </w:tcPr>
          <w:p w14:paraId="052C30D2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成绩≥75分</w:t>
            </w:r>
          </w:p>
        </w:tc>
        <w:tc>
          <w:tcPr>
            <w:tcW w:w="1612" w:type="dxa"/>
            <w:vAlign w:val="top"/>
          </w:tcPr>
          <w:p w14:paraId="68CA6D0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  <w:tr w14:paraId="31823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4756174B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12</w:t>
            </w:r>
          </w:p>
        </w:tc>
        <w:tc>
          <w:tcPr>
            <w:tcW w:w="1613" w:type="dxa"/>
            <w:vAlign w:val="top"/>
          </w:tcPr>
          <w:p w14:paraId="51BFB95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装饰材料与运用</w:t>
            </w:r>
          </w:p>
        </w:tc>
        <w:tc>
          <w:tcPr>
            <w:tcW w:w="1155" w:type="dxa"/>
            <w:vAlign w:val="top"/>
          </w:tcPr>
          <w:p w14:paraId="2A9F1E5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614798</w:t>
            </w:r>
          </w:p>
          <w:p w14:paraId="358064A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30" w:type="dxa"/>
            <w:vAlign w:val="top"/>
          </w:tcPr>
          <w:p w14:paraId="2E3C940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vAlign w:val="top"/>
          </w:tcPr>
          <w:p w14:paraId="22437BD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必修</w:t>
            </w:r>
          </w:p>
        </w:tc>
        <w:tc>
          <w:tcPr>
            <w:tcW w:w="1215" w:type="dxa"/>
            <w:vAlign w:val="top"/>
          </w:tcPr>
          <w:p w14:paraId="0C0848C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 4学期</w:t>
            </w:r>
          </w:p>
        </w:tc>
        <w:tc>
          <w:tcPr>
            <w:tcW w:w="1683" w:type="dxa"/>
            <w:vAlign w:val="top"/>
          </w:tcPr>
          <w:p w14:paraId="3402FAC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装饰材料结构与创新应用</w:t>
            </w:r>
          </w:p>
        </w:tc>
        <w:tc>
          <w:tcPr>
            <w:tcW w:w="1774" w:type="dxa"/>
            <w:vAlign w:val="top"/>
          </w:tcPr>
          <w:p w14:paraId="39E12F3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en-US"/>
              </w:rPr>
            </w:pPr>
          </w:p>
          <w:p w14:paraId="1A05BF3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05031135108054</w:t>
            </w:r>
          </w:p>
        </w:tc>
        <w:tc>
          <w:tcPr>
            <w:tcW w:w="600" w:type="dxa"/>
            <w:vAlign w:val="top"/>
          </w:tcPr>
          <w:p w14:paraId="0A2AA60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5" w:type="dxa"/>
            <w:vAlign w:val="top"/>
          </w:tcPr>
          <w:p w14:paraId="61C4FD1E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80" w:type="dxa"/>
            <w:vAlign w:val="top"/>
          </w:tcPr>
          <w:p w14:paraId="5A4757A1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成绩≥75分</w:t>
            </w:r>
          </w:p>
        </w:tc>
        <w:tc>
          <w:tcPr>
            <w:tcW w:w="1612" w:type="dxa"/>
            <w:vAlign w:val="top"/>
          </w:tcPr>
          <w:p w14:paraId="1A211DF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  <w:tr w14:paraId="54375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625180B3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13</w:t>
            </w:r>
          </w:p>
        </w:tc>
        <w:tc>
          <w:tcPr>
            <w:tcW w:w="1613" w:type="dxa"/>
            <w:vAlign w:val="top"/>
          </w:tcPr>
          <w:p w14:paraId="52BF28A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会展设计</w:t>
            </w:r>
          </w:p>
        </w:tc>
        <w:tc>
          <w:tcPr>
            <w:tcW w:w="1155" w:type="dxa"/>
            <w:vAlign w:val="top"/>
          </w:tcPr>
          <w:p w14:paraId="1E1CB02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600279</w:t>
            </w:r>
          </w:p>
        </w:tc>
        <w:tc>
          <w:tcPr>
            <w:tcW w:w="630" w:type="dxa"/>
            <w:vAlign w:val="top"/>
          </w:tcPr>
          <w:p w14:paraId="0B22ADC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vAlign w:val="top"/>
          </w:tcPr>
          <w:p w14:paraId="4CFE61D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必修</w:t>
            </w:r>
          </w:p>
        </w:tc>
        <w:tc>
          <w:tcPr>
            <w:tcW w:w="1215" w:type="dxa"/>
            <w:vAlign w:val="top"/>
          </w:tcPr>
          <w:p w14:paraId="1CF69AC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 6学期</w:t>
            </w:r>
          </w:p>
        </w:tc>
        <w:tc>
          <w:tcPr>
            <w:tcW w:w="1683" w:type="dxa"/>
            <w:vAlign w:val="top"/>
          </w:tcPr>
          <w:p w14:paraId="6B12F02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数字农业展馆设计</w:t>
            </w:r>
          </w:p>
        </w:tc>
        <w:tc>
          <w:tcPr>
            <w:tcW w:w="1774" w:type="dxa"/>
            <w:vAlign w:val="top"/>
          </w:tcPr>
          <w:p w14:paraId="1C9045E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05031135108032</w:t>
            </w:r>
          </w:p>
          <w:p w14:paraId="7803414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00" w:type="dxa"/>
            <w:vAlign w:val="top"/>
          </w:tcPr>
          <w:p w14:paraId="4142084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5" w:type="dxa"/>
            <w:vAlign w:val="top"/>
          </w:tcPr>
          <w:p w14:paraId="6CC729A9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80" w:type="dxa"/>
            <w:vAlign w:val="top"/>
          </w:tcPr>
          <w:p w14:paraId="28CF4253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成绩≥75分</w:t>
            </w:r>
          </w:p>
        </w:tc>
        <w:tc>
          <w:tcPr>
            <w:tcW w:w="1612" w:type="dxa"/>
            <w:vAlign w:val="top"/>
          </w:tcPr>
          <w:p w14:paraId="7A5EC58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  <w:tr w14:paraId="791F2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41AB0747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合计</w:t>
            </w:r>
          </w:p>
        </w:tc>
        <w:tc>
          <w:tcPr>
            <w:tcW w:w="1613" w:type="dxa"/>
            <w:vAlign w:val="top"/>
          </w:tcPr>
          <w:p w14:paraId="06BC429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155" w:type="dxa"/>
            <w:vAlign w:val="top"/>
          </w:tcPr>
          <w:p w14:paraId="7F98C55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30" w:type="dxa"/>
            <w:vAlign w:val="top"/>
          </w:tcPr>
          <w:p w14:paraId="41B23F0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125" w:type="dxa"/>
            <w:vAlign w:val="top"/>
          </w:tcPr>
          <w:p w14:paraId="7C2C56C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215" w:type="dxa"/>
            <w:vAlign w:val="top"/>
          </w:tcPr>
          <w:p w14:paraId="01A96B4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83" w:type="dxa"/>
            <w:vAlign w:val="top"/>
          </w:tcPr>
          <w:p w14:paraId="19443F3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774" w:type="dxa"/>
            <w:vAlign w:val="top"/>
          </w:tcPr>
          <w:p w14:paraId="3DA6EE9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600" w:type="dxa"/>
            <w:vAlign w:val="top"/>
          </w:tcPr>
          <w:p w14:paraId="7CF8855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735" w:type="dxa"/>
            <w:vAlign w:val="top"/>
          </w:tcPr>
          <w:p w14:paraId="0B5A8A88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380" w:type="dxa"/>
            <w:vAlign w:val="top"/>
          </w:tcPr>
          <w:p w14:paraId="792F9846">
            <w:pPr>
              <w:spacing w:after="0" w:line="300" w:lineRule="exact"/>
              <w:jc w:val="center"/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</w:pPr>
          </w:p>
        </w:tc>
        <w:tc>
          <w:tcPr>
            <w:tcW w:w="1612" w:type="dxa"/>
            <w:vAlign w:val="top"/>
          </w:tcPr>
          <w:p w14:paraId="4564ABA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  <w:tr w14:paraId="5636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472" w:type="dxa"/>
            <w:vAlign w:val="top"/>
          </w:tcPr>
          <w:p w14:paraId="60F5C113">
            <w:pPr>
              <w:spacing w:after="0" w:line="300" w:lineRule="exact"/>
              <w:jc w:val="center"/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613" w:type="dxa"/>
            <w:vAlign w:val="top"/>
          </w:tcPr>
          <w:p w14:paraId="05C0093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岭南文化产品设计</w:t>
            </w:r>
          </w:p>
          <w:p w14:paraId="6348E1C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vAlign w:val="top"/>
          </w:tcPr>
          <w:p w14:paraId="597667F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601439</w:t>
            </w:r>
          </w:p>
        </w:tc>
        <w:tc>
          <w:tcPr>
            <w:tcW w:w="630" w:type="dxa"/>
            <w:vAlign w:val="top"/>
          </w:tcPr>
          <w:p w14:paraId="73EB647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vAlign w:val="top"/>
          </w:tcPr>
          <w:p w14:paraId="6B78D11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专业选修课</w:t>
            </w:r>
          </w:p>
        </w:tc>
        <w:tc>
          <w:tcPr>
            <w:tcW w:w="1215" w:type="dxa"/>
            <w:vAlign w:val="top"/>
          </w:tcPr>
          <w:p w14:paraId="63874F9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第5学期</w:t>
            </w:r>
          </w:p>
        </w:tc>
        <w:tc>
          <w:tcPr>
            <w:tcW w:w="1683" w:type="dxa"/>
            <w:vAlign w:val="top"/>
          </w:tcPr>
          <w:p w14:paraId="172BBD3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岭南文化与设计</w:t>
            </w:r>
          </w:p>
          <w:p w14:paraId="487FC25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74" w:type="dxa"/>
            <w:vAlign w:val="top"/>
          </w:tcPr>
          <w:p w14:paraId="19EB2CB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05031135108035</w:t>
            </w:r>
          </w:p>
        </w:tc>
        <w:tc>
          <w:tcPr>
            <w:tcW w:w="600" w:type="dxa"/>
            <w:vAlign w:val="top"/>
          </w:tcPr>
          <w:p w14:paraId="1B1B3E9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5" w:type="dxa"/>
            <w:vAlign w:val="top"/>
          </w:tcPr>
          <w:p w14:paraId="05780172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80" w:type="dxa"/>
            <w:vAlign w:val="top"/>
          </w:tcPr>
          <w:p w14:paraId="290DB7F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成绩≥80分</w:t>
            </w:r>
          </w:p>
        </w:tc>
        <w:tc>
          <w:tcPr>
            <w:tcW w:w="1612" w:type="dxa"/>
            <w:vAlign w:val="top"/>
          </w:tcPr>
          <w:p w14:paraId="37DEF48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</w:pPr>
          </w:p>
        </w:tc>
      </w:tr>
      <w:tr w14:paraId="198EE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1912CC97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13" w:type="dxa"/>
            <w:vAlign w:val="top"/>
          </w:tcPr>
          <w:p w14:paraId="6F75ECA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智能定制家居设计</w:t>
            </w:r>
          </w:p>
        </w:tc>
        <w:tc>
          <w:tcPr>
            <w:tcW w:w="1155" w:type="dxa"/>
            <w:vAlign w:val="top"/>
          </w:tcPr>
          <w:p w14:paraId="5385882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603517</w:t>
            </w:r>
          </w:p>
          <w:p w14:paraId="04711F7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30" w:type="dxa"/>
            <w:vAlign w:val="top"/>
          </w:tcPr>
          <w:p w14:paraId="6477666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vAlign w:val="top"/>
          </w:tcPr>
          <w:p w14:paraId="3A0A6FE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专业选修课</w:t>
            </w:r>
          </w:p>
        </w:tc>
        <w:tc>
          <w:tcPr>
            <w:tcW w:w="1215" w:type="dxa"/>
            <w:vAlign w:val="top"/>
          </w:tcPr>
          <w:p w14:paraId="3320AE05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第4学期</w:t>
            </w:r>
          </w:p>
        </w:tc>
        <w:tc>
          <w:tcPr>
            <w:tcW w:w="1683" w:type="dxa"/>
            <w:vAlign w:val="top"/>
          </w:tcPr>
          <w:p w14:paraId="4673426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智能家具设计</w:t>
            </w:r>
          </w:p>
        </w:tc>
        <w:tc>
          <w:tcPr>
            <w:tcW w:w="1774" w:type="dxa"/>
            <w:vAlign w:val="top"/>
          </w:tcPr>
          <w:p w14:paraId="783B0E7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05032135108007</w:t>
            </w:r>
          </w:p>
        </w:tc>
        <w:tc>
          <w:tcPr>
            <w:tcW w:w="600" w:type="dxa"/>
            <w:vAlign w:val="top"/>
          </w:tcPr>
          <w:p w14:paraId="53D7EAC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5" w:type="dxa"/>
            <w:vAlign w:val="top"/>
          </w:tcPr>
          <w:p w14:paraId="05B8E1B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top"/>
          </w:tcPr>
          <w:p w14:paraId="5A5752A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成绩≥80分</w:t>
            </w:r>
          </w:p>
        </w:tc>
        <w:tc>
          <w:tcPr>
            <w:tcW w:w="1612" w:type="dxa"/>
            <w:vAlign w:val="top"/>
          </w:tcPr>
          <w:p w14:paraId="5A3EDE5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96F7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638B9E3E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613" w:type="dxa"/>
            <w:vAlign w:val="top"/>
          </w:tcPr>
          <w:p w14:paraId="564B4BA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可持续发展设计</w:t>
            </w:r>
          </w:p>
        </w:tc>
        <w:tc>
          <w:tcPr>
            <w:tcW w:w="1155" w:type="dxa"/>
            <w:vAlign w:val="top"/>
          </w:tcPr>
          <w:p w14:paraId="601C9C7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615001</w:t>
            </w:r>
          </w:p>
        </w:tc>
        <w:tc>
          <w:tcPr>
            <w:tcW w:w="630" w:type="dxa"/>
            <w:vAlign w:val="top"/>
          </w:tcPr>
          <w:p w14:paraId="4F06FF4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vAlign w:val="top"/>
          </w:tcPr>
          <w:p w14:paraId="68803D7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专业选修课</w:t>
            </w:r>
          </w:p>
        </w:tc>
        <w:tc>
          <w:tcPr>
            <w:tcW w:w="1215" w:type="dxa"/>
            <w:vAlign w:val="top"/>
          </w:tcPr>
          <w:p w14:paraId="4457B579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第5学期</w:t>
            </w:r>
          </w:p>
        </w:tc>
        <w:tc>
          <w:tcPr>
            <w:tcW w:w="1683" w:type="dxa"/>
            <w:vAlign w:val="top"/>
          </w:tcPr>
          <w:p w14:paraId="7742FF3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可持续发展设 计</w:t>
            </w:r>
          </w:p>
        </w:tc>
        <w:tc>
          <w:tcPr>
            <w:tcW w:w="1774" w:type="dxa"/>
            <w:vAlign w:val="top"/>
          </w:tcPr>
          <w:p w14:paraId="73E36C8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05031135108050</w:t>
            </w:r>
          </w:p>
        </w:tc>
        <w:tc>
          <w:tcPr>
            <w:tcW w:w="600" w:type="dxa"/>
            <w:vAlign w:val="top"/>
          </w:tcPr>
          <w:p w14:paraId="4FCF93D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5" w:type="dxa"/>
            <w:vAlign w:val="top"/>
          </w:tcPr>
          <w:p w14:paraId="59680B0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top"/>
          </w:tcPr>
          <w:p w14:paraId="0D04C7F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成绩≥80分</w:t>
            </w:r>
          </w:p>
        </w:tc>
        <w:tc>
          <w:tcPr>
            <w:tcW w:w="1612" w:type="dxa"/>
            <w:vAlign w:val="top"/>
          </w:tcPr>
          <w:p w14:paraId="373B187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7EA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661EAA1D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613" w:type="dxa"/>
            <w:vAlign w:val="top"/>
          </w:tcPr>
          <w:p w14:paraId="14B7D2C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中国传统器具设计研究</w:t>
            </w:r>
          </w:p>
        </w:tc>
        <w:tc>
          <w:tcPr>
            <w:tcW w:w="1155" w:type="dxa"/>
            <w:vAlign w:val="top"/>
          </w:tcPr>
          <w:p w14:paraId="350C780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615969</w:t>
            </w:r>
          </w:p>
        </w:tc>
        <w:tc>
          <w:tcPr>
            <w:tcW w:w="630" w:type="dxa"/>
            <w:vAlign w:val="top"/>
          </w:tcPr>
          <w:p w14:paraId="2629DBE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vAlign w:val="top"/>
          </w:tcPr>
          <w:p w14:paraId="75A3CDE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专业选修课</w:t>
            </w:r>
          </w:p>
        </w:tc>
        <w:tc>
          <w:tcPr>
            <w:tcW w:w="1215" w:type="dxa"/>
            <w:vAlign w:val="top"/>
          </w:tcPr>
          <w:p w14:paraId="7BB71F1A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第5学期</w:t>
            </w:r>
          </w:p>
        </w:tc>
        <w:tc>
          <w:tcPr>
            <w:tcW w:w="1683" w:type="dxa"/>
            <w:vAlign w:val="top"/>
          </w:tcPr>
          <w:p w14:paraId="453B54E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中国传统工艺专题</w:t>
            </w:r>
          </w:p>
        </w:tc>
        <w:tc>
          <w:tcPr>
            <w:tcW w:w="1774" w:type="dxa"/>
            <w:vAlign w:val="top"/>
          </w:tcPr>
          <w:p w14:paraId="02651E0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05032135108003</w:t>
            </w:r>
          </w:p>
        </w:tc>
        <w:tc>
          <w:tcPr>
            <w:tcW w:w="600" w:type="dxa"/>
            <w:vAlign w:val="top"/>
          </w:tcPr>
          <w:p w14:paraId="532D64F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5" w:type="dxa"/>
            <w:vAlign w:val="top"/>
          </w:tcPr>
          <w:p w14:paraId="6876844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top"/>
          </w:tcPr>
          <w:p w14:paraId="4CACD2D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成绩≥80分</w:t>
            </w:r>
          </w:p>
        </w:tc>
        <w:tc>
          <w:tcPr>
            <w:tcW w:w="1612" w:type="dxa"/>
            <w:vAlign w:val="top"/>
          </w:tcPr>
          <w:p w14:paraId="2406E4A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2320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25B9B616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613" w:type="dxa"/>
            <w:vAlign w:val="top"/>
          </w:tcPr>
          <w:p w14:paraId="69D09A5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用户体验设计</w:t>
            </w:r>
          </w:p>
        </w:tc>
        <w:tc>
          <w:tcPr>
            <w:tcW w:w="1155" w:type="dxa"/>
            <w:vAlign w:val="top"/>
          </w:tcPr>
          <w:p w14:paraId="016F641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600724</w:t>
            </w:r>
          </w:p>
          <w:p w14:paraId="3EC72E1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30" w:type="dxa"/>
            <w:vAlign w:val="top"/>
          </w:tcPr>
          <w:p w14:paraId="6EB1B6D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25" w:type="dxa"/>
            <w:vAlign w:val="top"/>
          </w:tcPr>
          <w:p w14:paraId="3F8F3D3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专业选修课</w:t>
            </w:r>
          </w:p>
        </w:tc>
        <w:tc>
          <w:tcPr>
            <w:tcW w:w="1215" w:type="dxa"/>
            <w:vAlign w:val="top"/>
          </w:tcPr>
          <w:p w14:paraId="26AEF7EC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第4学期</w:t>
            </w:r>
          </w:p>
        </w:tc>
        <w:tc>
          <w:tcPr>
            <w:tcW w:w="1683" w:type="dxa"/>
            <w:vMerge w:val="restart"/>
            <w:vAlign w:val="top"/>
          </w:tcPr>
          <w:p w14:paraId="23342C3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用户体验与产品创新设计</w:t>
            </w:r>
          </w:p>
          <w:p w14:paraId="4AB4ABB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74" w:type="dxa"/>
            <w:vMerge w:val="restart"/>
            <w:vAlign w:val="top"/>
          </w:tcPr>
          <w:p w14:paraId="19B0468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05031135108038</w:t>
            </w:r>
          </w:p>
        </w:tc>
        <w:tc>
          <w:tcPr>
            <w:tcW w:w="600" w:type="dxa"/>
            <w:vMerge w:val="restart"/>
            <w:vAlign w:val="top"/>
          </w:tcPr>
          <w:p w14:paraId="62BD8E2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5" w:type="dxa"/>
            <w:vMerge w:val="restart"/>
            <w:vAlign w:val="top"/>
          </w:tcPr>
          <w:p w14:paraId="6B36196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80" w:type="dxa"/>
            <w:vMerge w:val="restart"/>
            <w:vAlign w:val="top"/>
          </w:tcPr>
          <w:p w14:paraId="321FE41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成绩≥80分</w:t>
            </w:r>
          </w:p>
        </w:tc>
        <w:tc>
          <w:tcPr>
            <w:tcW w:w="1612" w:type="dxa"/>
            <w:vMerge w:val="restart"/>
            <w:vAlign w:val="top"/>
          </w:tcPr>
          <w:p w14:paraId="53B7AF1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用户体验设计、产品逻辑与创新思维  二对一</w:t>
            </w:r>
          </w:p>
        </w:tc>
      </w:tr>
      <w:tr w14:paraId="56841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106D9216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613" w:type="dxa"/>
            <w:vAlign w:val="top"/>
          </w:tcPr>
          <w:p w14:paraId="2A8775D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产品逻辑与创新思维</w:t>
            </w:r>
          </w:p>
        </w:tc>
        <w:tc>
          <w:tcPr>
            <w:tcW w:w="1155" w:type="dxa"/>
            <w:vAlign w:val="top"/>
          </w:tcPr>
          <w:p w14:paraId="04ECB4E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603485</w:t>
            </w:r>
          </w:p>
          <w:p w14:paraId="4E3912B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30" w:type="dxa"/>
            <w:vAlign w:val="top"/>
          </w:tcPr>
          <w:p w14:paraId="6211470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25" w:type="dxa"/>
            <w:vAlign w:val="top"/>
          </w:tcPr>
          <w:p w14:paraId="56E98D9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专业必修课</w:t>
            </w:r>
          </w:p>
        </w:tc>
        <w:tc>
          <w:tcPr>
            <w:tcW w:w="1215" w:type="dxa"/>
            <w:vAlign w:val="top"/>
          </w:tcPr>
          <w:p w14:paraId="5B030955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第4学期</w:t>
            </w:r>
          </w:p>
        </w:tc>
        <w:tc>
          <w:tcPr>
            <w:tcW w:w="1683" w:type="dxa"/>
            <w:vMerge w:val="continue"/>
            <w:vAlign w:val="top"/>
          </w:tcPr>
          <w:p w14:paraId="3485C68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74" w:type="dxa"/>
            <w:vMerge w:val="continue"/>
            <w:vAlign w:val="top"/>
          </w:tcPr>
          <w:p w14:paraId="00765AC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00" w:type="dxa"/>
            <w:vMerge w:val="continue"/>
            <w:vAlign w:val="top"/>
          </w:tcPr>
          <w:p w14:paraId="700AA00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vMerge w:val="continue"/>
            <w:vAlign w:val="top"/>
          </w:tcPr>
          <w:p w14:paraId="2A4417E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80" w:type="dxa"/>
            <w:vMerge w:val="continue"/>
            <w:vAlign w:val="top"/>
          </w:tcPr>
          <w:p w14:paraId="617F658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2" w:type="dxa"/>
            <w:vMerge w:val="continue"/>
            <w:vAlign w:val="top"/>
          </w:tcPr>
          <w:p w14:paraId="1B91EEC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B0B0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58C543B2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613" w:type="dxa"/>
            <w:vAlign w:val="top"/>
          </w:tcPr>
          <w:p w14:paraId="46B712A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室内设计原理</w:t>
            </w:r>
          </w:p>
          <w:p w14:paraId="3B371FC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vAlign w:val="top"/>
          </w:tcPr>
          <w:p w14:paraId="4BA2D31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613522</w:t>
            </w:r>
          </w:p>
          <w:p w14:paraId="4C09EBA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30" w:type="dxa"/>
            <w:vAlign w:val="top"/>
          </w:tcPr>
          <w:p w14:paraId="555D4C1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vAlign w:val="top"/>
          </w:tcPr>
          <w:p w14:paraId="41F3FC1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专业方向课</w:t>
            </w:r>
          </w:p>
        </w:tc>
        <w:tc>
          <w:tcPr>
            <w:tcW w:w="1215" w:type="dxa"/>
            <w:vAlign w:val="top"/>
          </w:tcPr>
          <w:p w14:paraId="4190E999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第5学期</w:t>
            </w:r>
          </w:p>
        </w:tc>
        <w:tc>
          <w:tcPr>
            <w:tcW w:w="1683" w:type="dxa"/>
            <w:vAlign w:val="top"/>
          </w:tcPr>
          <w:p w14:paraId="3209373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健康室内环境设计</w:t>
            </w:r>
          </w:p>
        </w:tc>
        <w:tc>
          <w:tcPr>
            <w:tcW w:w="1774" w:type="dxa"/>
            <w:vAlign w:val="top"/>
          </w:tcPr>
          <w:p w14:paraId="13E852C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05032135108016</w:t>
            </w:r>
          </w:p>
        </w:tc>
        <w:tc>
          <w:tcPr>
            <w:tcW w:w="600" w:type="dxa"/>
            <w:vAlign w:val="top"/>
          </w:tcPr>
          <w:p w14:paraId="089FBB3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5" w:type="dxa"/>
            <w:vAlign w:val="top"/>
          </w:tcPr>
          <w:p w14:paraId="4DE9069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top"/>
          </w:tcPr>
          <w:p w14:paraId="1209BA1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成绩≥80分</w:t>
            </w:r>
          </w:p>
        </w:tc>
        <w:tc>
          <w:tcPr>
            <w:tcW w:w="1612" w:type="dxa"/>
            <w:vAlign w:val="top"/>
          </w:tcPr>
          <w:p w14:paraId="107E02C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CD3F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6C9E4E1A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1613" w:type="dxa"/>
            <w:vAlign w:val="top"/>
          </w:tcPr>
          <w:p w14:paraId="7EDAABB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vAlign w:val="top"/>
          </w:tcPr>
          <w:p w14:paraId="5E02B19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30" w:type="dxa"/>
            <w:vAlign w:val="top"/>
          </w:tcPr>
          <w:p w14:paraId="27B1047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25" w:type="dxa"/>
            <w:vAlign w:val="top"/>
          </w:tcPr>
          <w:p w14:paraId="04CCA40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Align w:val="top"/>
          </w:tcPr>
          <w:p w14:paraId="6DB66EEC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83" w:type="dxa"/>
            <w:vAlign w:val="top"/>
          </w:tcPr>
          <w:p w14:paraId="296EDAB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74" w:type="dxa"/>
            <w:vAlign w:val="top"/>
          </w:tcPr>
          <w:p w14:paraId="0B89021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00" w:type="dxa"/>
            <w:vAlign w:val="top"/>
          </w:tcPr>
          <w:p w14:paraId="54F2AF5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vAlign w:val="top"/>
          </w:tcPr>
          <w:p w14:paraId="6712094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380" w:type="dxa"/>
            <w:vAlign w:val="top"/>
          </w:tcPr>
          <w:p w14:paraId="4BF9411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2" w:type="dxa"/>
            <w:vAlign w:val="top"/>
          </w:tcPr>
          <w:p w14:paraId="2A4DA94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EC42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472" w:type="dxa"/>
            <w:vAlign w:val="top"/>
          </w:tcPr>
          <w:p w14:paraId="3EB675CF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613" w:type="dxa"/>
            <w:vAlign w:val="center"/>
          </w:tcPr>
          <w:p w14:paraId="613C8C8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产品设计方法学</w:t>
            </w:r>
          </w:p>
        </w:tc>
        <w:tc>
          <w:tcPr>
            <w:tcW w:w="1155" w:type="dxa"/>
            <w:vAlign w:val="center"/>
          </w:tcPr>
          <w:p w14:paraId="69C9C71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611340</w:t>
            </w:r>
          </w:p>
        </w:tc>
        <w:tc>
          <w:tcPr>
            <w:tcW w:w="630" w:type="dxa"/>
            <w:vAlign w:val="center"/>
          </w:tcPr>
          <w:p w14:paraId="17C3E3E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125" w:type="dxa"/>
            <w:vAlign w:val="center"/>
          </w:tcPr>
          <w:p w14:paraId="53866E1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  <w:t>专业必修</w:t>
            </w:r>
          </w:p>
        </w:tc>
        <w:tc>
          <w:tcPr>
            <w:tcW w:w="1215" w:type="dxa"/>
            <w:vAlign w:val="center"/>
          </w:tcPr>
          <w:p w14:paraId="24B5105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  <w:t>第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3</w:t>
            </w:r>
            <w:r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  <w:t>学期</w:t>
            </w:r>
          </w:p>
        </w:tc>
        <w:tc>
          <w:tcPr>
            <w:tcW w:w="1683" w:type="dxa"/>
            <w:vAlign w:val="center"/>
          </w:tcPr>
          <w:p w14:paraId="014CCE3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设计方法</w:t>
            </w:r>
          </w:p>
        </w:tc>
        <w:tc>
          <w:tcPr>
            <w:tcW w:w="1774" w:type="dxa"/>
            <w:vAlign w:val="center"/>
          </w:tcPr>
          <w:p w14:paraId="533411D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05031135108020</w:t>
            </w:r>
          </w:p>
        </w:tc>
        <w:tc>
          <w:tcPr>
            <w:tcW w:w="600" w:type="dxa"/>
            <w:vAlign w:val="center"/>
          </w:tcPr>
          <w:p w14:paraId="374F0D2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735" w:type="dxa"/>
            <w:vAlign w:val="center"/>
          </w:tcPr>
          <w:p w14:paraId="31978961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center"/>
          </w:tcPr>
          <w:p w14:paraId="6F9E0AF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  <w:t>成绩≥75分</w:t>
            </w:r>
          </w:p>
        </w:tc>
        <w:tc>
          <w:tcPr>
            <w:tcW w:w="1612" w:type="dxa"/>
            <w:vAlign w:val="top"/>
          </w:tcPr>
          <w:p w14:paraId="5C36604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4DAD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34F2A64A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613" w:type="dxa"/>
            <w:vAlign w:val="center"/>
          </w:tcPr>
          <w:p w14:paraId="4ED7379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生活用品设计</w:t>
            </w:r>
          </w:p>
        </w:tc>
        <w:tc>
          <w:tcPr>
            <w:tcW w:w="1155" w:type="dxa"/>
            <w:vAlign w:val="center"/>
          </w:tcPr>
          <w:p w14:paraId="24EB74B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613312</w:t>
            </w:r>
          </w:p>
        </w:tc>
        <w:tc>
          <w:tcPr>
            <w:tcW w:w="630" w:type="dxa"/>
            <w:vAlign w:val="center"/>
          </w:tcPr>
          <w:p w14:paraId="424112A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125" w:type="dxa"/>
            <w:vAlign w:val="center"/>
          </w:tcPr>
          <w:p w14:paraId="2105640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专业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选</w:t>
            </w: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修</w:t>
            </w:r>
          </w:p>
        </w:tc>
        <w:tc>
          <w:tcPr>
            <w:tcW w:w="1215" w:type="dxa"/>
            <w:vAlign w:val="center"/>
          </w:tcPr>
          <w:p w14:paraId="3DC5A77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第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学期</w:t>
            </w:r>
          </w:p>
        </w:tc>
        <w:tc>
          <w:tcPr>
            <w:tcW w:w="1683" w:type="dxa"/>
            <w:vAlign w:val="center"/>
          </w:tcPr>
          <w:p w14:paraId="7B51596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生活方式设计</w:t>
            </w:r>
          </w:p>
        </w:tc>
        <w:tc>
          <w:tcPr>
            <w:tcW w:w="1774" w:type="dxa"/>
            <w:vAlign w:val="center"/>
          </w:tcPr>
          <w:p w14:paraId="6915070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05031135108023</w:t>
            </w:r>
          </w:p>
        </w:tc>
        <w:tc>
          <w:tcPr>
            <w:tcW w:w="600" w:type="dxa"/>
            <w:vAlign w:val="center"/>
          </w:tcPr>
          <w:p w14:paraId="4A5B24D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3</w:t>
            </w:r>
          </w:p>
        </w:tc>
        <w:tc>
          <w:tcPr>
            <w:tcW w:w="735" w:type="dxa"/>
            <w:vAlign w:val="center"/>
          </w:tcPr>
          <w:p w14:paraId="02D4057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center"/>
          </w:tcPr>
          <w:p w14:paraId="23B652C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成绩≥75分</w:t>
            </w:r>
          </w:p>
        </w:tc>
        <w:tc>
          <w:tcPr>
            <w:tcW w:w="1612" w:type="dxa"/>
            <w:vAlign w:val="center"/>
          </w:tcPr>
          <w:p w14:paraId="00E5C70F">
            <w:pPr>
              <w:spacing w:after="0" w:line="300" w:lineRule="exac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  <w:t>学分就低，按2学分认定</w:t>
            </w:r>
          </w:p>
        </w:tc>
      </w:tr>
      <w:tr w14:paraId="7D4D8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32D15E1D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613" w:type="dxa"/>
            <w:vAlign w:val="center"/>
          </w:tcPr>
          <w:p w14:paraId="5691B53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工业设计史</w:t>
            </w:r>
          </w:p>
        </w:tc>
        <w:tc>
          <w:tcPr>
            <w:tcW w:w="1155" w:type="dxa"/>
            <w:vAlign w:val="center"/>
          </w:tcPr>
          <w:p w14:paraId="6494A9E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611873</w:t>
            </w:r>
          </w:p>
        </w:tc>
        <w:tc>
          <w:tcPr>
            <w:tcW w:w="630" w:type="dxa"/>
            <w:vAlign w:val="center"/>
          </w:tcPr>
          <w:p w14:paraId="28F8894D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125" w:type="dxa"/>
            <w:vAlign w:val="center"/>
          </w:tcPr>
          <w:p w14:paraId="552012F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专业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选</w:t>
            </w: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修</w:t>
            </w:r>
          </w:p>
        </w:tc>
        <w:tc>
          <w:tcPr>
            <w:tcW w:w="1215" w:type="dxa"/>
            <w:vAlign w:val="center"/>
          </w:tcPr>
          <w:p w14:paraId="55990EB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第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学期</w:t>
            </w:r>
          </w:p>
        </w:tc>
        <w:tc>
          <w:tcPr>
            <w:tcW w:w="1683" w:type="dxa"/>
            <w:vAlign w:val="center"/>
          </w:tcPr>
          <w:p w14:paraId="0B04508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产品设计史研究</w:t>
            </w:r>
          </w:p>
        </w:tc>
        <w:tc>
          <w:tcPr>
            <w:tcW w:w="1774" w:type="dxa"/>
            <w:vAlign w:val="center"/>
          </w:tcPr>
          <w:p w14:paraId="01BFDCF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05031135108033</w:t>
            </w:r>
          </w:p>
        </w:tc>
        <w:tc>
          <w:tcPr>
            <w:tcW w:w="600" w:type="dxa"/>
            <w:vAlign w:val="center"/>
          </w:tcPr>
          <w:p w14:paraId="71A6CBF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3</w:t>
            </w:r>
          </w:p>
        </w:tc>
        <w:tc>
          <w:tcPr>
            <w:tcW w:w="735" w:type="dxa"/>
            <w:vAlign w:val="center"/>
          </w:tcPr>
          <w:p w14:paraId="0A412C5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center"/>
          </w:tcPr>
          <w:p w14:paraId="0264531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成绩≥75分</w:t>
            </w:r>
          </w:p>
        </w:tc>
        <w:tc>
          <w:tcPr>
            <w:tcW w:w="1612" w:type="dxa"/>
            <w:vAlign w:val="center"/>
          </w:tcPr>
          <w:p w14:paraId="27C8B1C5">
            <w:pPr>
              <w:spacing w:after="0" w:line="300" w:lineRule="exac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  <w:t>学分就低，按2学分认定</w:t>
            </w:r>
          </w:p>
        </w:tc>
      </w:tr>
      <w:tr w14:paraId="4E0AF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11369A88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613" w:type="dxa"/>
            <w:vAlign w:val="center"/>
          </w:tcPr>
          <w:p w14:paraId="7FCB59D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家具设计</w:t>
            </w:r>
          </w:p>
        </w:tc>
        <w:tc>
          <w:tcPr>
            <w:tcW w:w="1155" w:type="dxa"/>
            <w:vAlign w:val="center"/>
          </w:tcPr>
          <w:p w14:paraId="0EA3630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612380</w:t>
            </w:r>
          </w:p>
        </w:tc>
        <w:tc>
          <w:tcPr>
            <w:tcW w:w="630" w:type="dxa"/>
            <w:vAlign w:val="center"/>
          </w:tcPr>
          <w:p w14:paraId="376EE71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125" w:type="dxa"/>
            <w:vAlign w:val="center"/>
          </w:tcPr>
          <w:p w14:paraId="524FFC0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专业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选</w:t>
            </w: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修</w:t>
            </w:r>
          </w:p>
        </w:tc>
        <w:tc>
          <w:tcPr>
            <w:tcW w:w="1215" w:type="dxa"/>
            <w:vAlign w:val="center"/>
          </w:tcPr>
          <w:p w14:paraId="5683BBCC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第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学期</w:t>
            </w:r>
          </w:p>
        </w:tc>
        <w:tc>
          <w:tcPr>
            <w:tcW w:w="1683" w:type="dxa"/>
            <w:vAlign w:val="center"/>
          </w:tcPr>
          <w:p w14:paraId="071E0A9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家居产品设计</w:t>
            </w:r>
          </w:p>
        </w:tc>
        <w:tc>
          <w:tcPr>
            <w:tcW w:w="1774" w:type="dxa"/>
            <w:vAlign w:val="center"/>
          </w:tcPr>
          <w:p w14:paraId="7EEB235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05031135108037</w:t>
            </w:r>
          </w:p>
        </w:tc>
        <w:tc>
          <w:tcPr>
            <w:tcW w:w="600" w:type="dxa"/>
            <w:vAlign w:val="center"/>
          </w:tcPr>
          <w:p w14:paraId="2862E24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3</w:t>
            </w:r>
          </w:p>
        </w:tc>
        <w:tc>
          <w:tcPr>
            <w:tcW w:w="735" w:type="dxa"/>
            <w:vAlign w:val="center"/>
          </w:tcPr>
          <w:p w14:paraId="1DC5C39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center"/>
          </w:tcPr>
          <w:p w14:paraId="6E5B245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成绩≥75分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3E2D120">
            <w:pPr>
              <w:spacing w:after="0" w:line="300" w:lineRule="exac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  <w:t>学分就低，按2学分认定</w:t>
            </w:r>
          </w:p>
        </w:tc>
      </w:tr>
      <w:tr w14:paraId="5FB31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64D52BD2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613" w:type="dxa"/>
            <w:vAlign w:val="center"/>
          </w:tcPr>
          <w:p w14:paraId="6FACE62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视觉传达设计</w:t>
            </w:r>
          </w:p>
        </w:tc>
        <w:tc>
          <w:tcPr>
            <w:tcW w:w="1155" w:type="dxa"/>
            <w:vAlign w:val="center"/>
          </w:tcPr>
          <w:p w14:paraId="28A938E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613526</w:t>
            </w:r>
          </w:p>
        </w:tc>
        <w:tc>
          <w:tcPr>
            <w:tcW w:w="630" w:type="dxa"/>
            <w:vAlign w:val="center"/>
          </w:tcPr>
          <w:p w14:paraId="66D5A6D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125" w:type="dxa"/>
            <w:vAlign w:val="center"/>
          </w:tcPr>
          <w:p w14:paraId="3592657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专业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选</w:t>
            </w: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修</w:t>
            </w:r>
          </w:p>
        </w:tc>
        <w:tc>
          <w:tcPr>
            <w:tcW w:w="1215" w:type="dxa"/>
            <w:vAlign w:val="center"/>
          </w:tcPr>
          <w:p w14:paraId="1D7F74F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第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学期</w:t>
            </w:r>
          </w:p>
        </w:tc>
        <w:tc>
          <w:tcPr>
            <w:tcW w:w="1683" w:type="dxa"/>
            <w:vAlign w:val="center"/>
          </w:tcPr>
          <w:p w14:paraId="468BE75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视觉传达设计史</w:t>
            </w:r>
          </w:p>
        </w:tc>
        <w:tc>
          <w:tcPr>
            <w:tcW w:w="1774" w:type="dxa"/>
            <w:vAlign w:val="center"/>
          </w:tcPr>
          <w:p w14:paraId="7781591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05031135108039</w:t>
            </w:r>
          </w:p>
        </w:tc>
        <w:tc>
          <w:tcPr>
            <w:tcW w:w="600" w:type="dxa"/>
            <w:vAlign w:val="center"/>
          </w:tcPr>
          <w:p w14:paraId="5D9E671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3</w:t>
            </w:r>
          </w:p>
        </w:tc>
        <w:tc>
          <w:tcPr>
            <w:tcW w:w="735" w:type="dxa"/>
            <w:vAlign w:val="center"/>
          </w:tcPr>
          <w:p w14:paraId="14D3E53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center"/>
          </w:tcPr>
          <w:p w14:paraId="13967FB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成绩≥75分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17C684BC">
            <w:pPr>
              <w:spacing w:after="0" w:line="300" w:lineRule="exact"/>
              <w:rPr>
                <w:rFonts w:hint="eastAsia" w:ascii="仿宋_GB2312" w:hAnsi="仿宋_GB2312" w:eastAsia="仿宋_GB2312" w:cstheme="minorBidi"/>
                <w:color w:val="auto"/>
                <w:sz w:val="21"/>
                <w:szCs w:val="22"/>
                <w:lang w:val="en-US" w:eastAsia="zh-CN" w:bidi="ar-SA"/>
              </w:rPr>
            </w:pPr>
            <w:r>
              <w:rPr>
                <w:rFonts w:ascii="仿宋_GB2312" w:hAnsi="仿宋_GB2312" w:eastAsia="仿宋_GB2312"/>
                <w:color w:val="auto"/>
                <w:sz w:val="21"/>
                <w:lang w:eastAsia="zh-CN"/>
              </w:rPr>
              <w:t>学分就低，按2学分认定</w:t>
            </w:r>
          </w:p>
        </w:tc>
      </w:tr>
      <w:tr w14:paraId="04D7A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43833435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613" w:type="dxa"/>
            <w:vAlign w:val="center"/>
          </w:tcPr>
          <w:p w14:paraId="57E1273F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交互设计</w:t>
            </w:r>
          </w:p>
        </w:tc>
        <w:tc>
          <w:tcPr>
            <w:tcW w:w="1155" w:type="dxa"/>
            <w:vAlign w:val="center"/>
          </w:tcPr>
          <w:p w14:paraId="10733D48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612451</w:t>
            </w:r>
          </w:p>
        </w:tc>
        <w:tc>
          <w:tcPr>
            <w:tcW w:w="630" w:type="dxa"/>
            <w:vAlign w:val="center"/>
          </w:tcPr>
          <w:p w14:paraId="015AA934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125" w:type="dxa"/>
            <w:vAlign w:val="center"/>
          </w:tcPr>
          <w:p w14:paraId="36B19C1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专业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选</w:t>
            </w: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修</w:t>
            </w:r>
          </w:p>
        </w:tc>
        <w:tc>
          <w:tcPr>
            <w:tcW w:w="1215" w:type="dxa"/>
            <w:vAlign w:val="center"/>
          </w:tcPr>
          <w:p w14:paraId="0BA45B2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第</w:t>
            </w: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学期</w:t>
            </w:r>
          </w:p>
        </w:tc>
        <w:tc>
          <w:tcPr>
            <w:tcW w:w="1683" w:type="dxa"/>
            <w:vAlign w:val="center"/>
          </w:tcPr>
          <w:p w14:paraId="0A7EF64B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信息与交互艺术设计</w:t>
            </w:r>
          </w:p>
        </w:tc>
        <w:tc>
          <w:tcPr>
            <w:tcW w:w="1774" w:type="dxa"/>
            <w:vAlign w:val="center"/>
          </w:tcPr>
          <w:p w14:paraId="73D25F0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val="en-US" w:eastAsia="zh-CN"/>
              </w:rPr>
              <w:t>05032135108015</w:t>
            </w:r>
          </w:p>
        </w:tc>
        <w:tc>
          <w:tcPr>
            <w:tcW w:w="600" w:type="dxa"/>
            <w:vAlign w:val="center"/>
          </w:tcPr>
          <w:p w14:paraId="4B549AA7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735" w:type="dxa"/>
            <w:vAlign w:val="center"/>
          </w:tcPr>
          <w:p w14:paraId="36F0882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auto"/>
                <w:sz w:val="21"/>
                <w:lang w:val="en-US" w:eastAsia="zh-CN"/>
              </w:rPr>
              <w:t>2</w:t>
            </w:r>
          </w:p>
        </w:tc>
        <w:tc>
          <w:tcPr>
            <w:tcW w:w="1380" w:type="dxa"/>
            <w:vAlign w:val="center"/>
          </w:tcPr>
          <w:p w14:paraId="4CA27CA1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color w:val="auto"/>
                <w:sz w:val="21"/>
                <w:lang w:eastAsia="zh-CN"/>
              </w:rPr>
              <w:t>成绩≥75分</w:t>
            </w:r>
          </w:p>
        </w:tc>
        <w:tc>
          <w:tcPr>
            <w:tcW w:w="1612" w:type="dxa"/>
            <w:vAlign w:val="top"/>
          </w:tcPr>
          <w:p w14:paraId="31F475BA">
            <w:pPr>
              <w:spacing w:after="0" w:line="300" w:lineRule="exact"/>
              <w:jc w:val="center"/>
              <w:rPr>
                <w:rFonts w:hint="eastAsia" w:ascii="仿宋_GB2312" w:hAnsi="仿宋_GB2312" w:eastAsia="仿宋_GB2312" w:cstheme="minorBidi"/>
                <w:color w:val="auto"/>
                <w:sz w:val="21"/>
                <w:szCs w:val="22"/>
                <w:lang w:val="en-US" w:eastAsia="zh-CN" w:bidi="ar-SA"/>
              </w:rPr>
            </w:pPr>
          </w:p>
        </w:tc>
      </w:tr>
      <w:tr w14:paraId="0DC24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 w14:paraId="76EBADBE">
            <w:pPr>
              <w:spacing w:after="0" w:line="30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/>
                <w:sz w:val="21"/>
              </w:rPr>
              <w:t>合计</w:t>
            </w:r>
          </w:p>
        </w:tc>
        <w:tc>
          <w:tcPr>
            <w:tcW w:w="1613" w:type="dxa"/>
            <w:vAlign w:val="top"/>
          </w:tcPr>
          <w:p w14:paraId="39CF7C0A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5" w:type="dxa"/>
            <w:vAlign w:val="top"/>
          </w:tcPr>
          <w:p w14:paraId="7AE5E0C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30" w:type="dxa"/>
            <w:vAlign w:val="top"/>
          </w:tcPr>
          <w:p w14:paraId="6D727013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25" w:type="dxa"/>
            <w:vAlign w:val="top"/>
          </w:tcPr>
          <w:p w14:paraId="334A88B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15" w:type="dxa"/>
            <w:vAlign w:val="top"/>
          </w:tcPr>
          <w:p w14:paraId="7D54F11E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83" w:type="dxa"/>
            <w:vAlign w:val="top"/>
          </w:tcPr>
          <w:p w14:paraId="0F1122D6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74" w:type="dxa"/>
            <w:vAlign w:val="top"/>
          </w:tcPr>
          <w:p w14:paraId="1E8900E5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00" w:type="dxa"/>
            <w:vAlign w:val="top"/>
          </w:tcPr>
          <w:p w14:paraId="01E74DD0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vAlign w:val="top"/>
          </w:tcPr>
          <w:p w14:paraId="2312D682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lang w:val="en-US" w:eastAsia="zh-CN"/>
              </w:rPr>
              <w:t>12</w:t>
            </w:r>
          </w:p>
        </w:tc>
        <w:tc>
          <w:tcPr>
            <w:tcW w:w="1380" w:type="dxa"/>
            <w:vAlign w:val="top"/>
          </w:tcPr>
          <w:p w14:paraId="0B9CE3C7">
            <w:pPr>
              <w:spacing w:after="0" w:line="300" w:lineRule="exac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12" w:type="dxa"/>
            <w:vAlign w:val="top"/>
          </w:tcPr>
          <w:p w14:paraId="2918E509">
            <w:pPr>
              <w:spacing w:after="0" w:line="30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5861952D"/>
    <w:tbl>
      <w:tblPr>
        <w:tblStyle w:val="36"/>
        <w:tblpPr w:leftFromText="180" w:rightFromText="180" w:vertAnchor="text" w:tblpX="15529" w:tblpY="-1315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7"/>
      </w:tblGrid>
      <w:tr w14:paraId="24B8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657" w:type="dxa"/>
          </w:tcPr>
          <w:p w14:paraId="2AB29380">
            <w:pPr>
              <w:spacing w:after="0" w:line="440" w:lineRule="exact"/>
              <w:rPr>
                <w:rFonts w:ascii="仿宋_GB2312" w:hAnsi="仿宋_GB2312" w:eastAsia="仿宋_GB2312"/>
                <w:sz w:val="24"/>
                <w:vertAlign w:val="baseline"/>
                <w:lang w:eastAsia="zh-CN"/>
              </w:rPr>
            </w:pPr>
          </w:p>
        </w:tc>
      </w:tr>
    </w:tbl>
    <w:p w14:paraId="4D7092A4">
      <w:pPr>
        <w:spacing w:after="0" w:line="440" w:lineRule="exact"/>
        <w:rPr>
          <w:rFonts w:ascii="仿宋_GB2312" w:hAnsi="仿宋_GB2312" w:eastAsia="仿宋_GB2312"/>
          <w:sz w:val="24"/>
          <w:lang w:eastAsia="zh-CN"/>
        </w:rPr>
      </w:pP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 </w:t>
      </w:r>
    </w:p>
    <w:p w14:paraId="5DCC4C13">
      <w:pPr>
        <w:spacing w:after="0" w:line="44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培养点负责人（签字）：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 xml:space="preserve">  </w:t>
      </w:r>
      <w:r>
        <w:rPr>
          <w:rFonts w:ascii="仿宋_GB2312" w:hAnsi="仿宋_GB2312" w:eastAsia="仿宋_GB2312"/>
          <w:sz w:val="24"/>
          <w:u w:val="single"/>
          <w:lang w:eastAsia="zh-CN"/>
        </w:rPr>
        <w:t>　　</w:t>
      </w:r>
      <w:r>
        <w:rPr>
          <w:rFonts w:hint="eastAsia" w:ascii="仿宋_GB2312" w:hAnsi="仿宋_GB2312" w:eastAsia="仿宋_GB2312"/>
          <w:sz w:val="24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              </w:t>
      </w:r>
      <w:r>
        <w:rPr>
          <w:rFonts w:ascii="仿宋_GB2312" w:hAnsi="仿宋_GB2312" w:eastAsia="仿宋_GB2312"/>
          <w:sz w:val="24"/>
          <w:lang w:eastAsia="zh-CN"/>
        </w:rPr>
        <w:t>学院分管领导（签字）：＿＿＿＿＿＿　　</w:t>
      </w:r>
      <w:r>
        <w:rPr>
          <w:rFonts w:hint="eastAsia" w:ascii="仿宋_GB2312" w:hAnsi="仿宋_GB2312" w:eastAsia="仿宋_GB2312"/>
          <w:sz w:val="24"/>
          <w:lang w:val="en-US" w:eastAsia="zh-CN"/>
        </w:rPr>
        <w:t xml:space="preserve">        </w:t>
      </w:r>
      <w:r>
        <w:rPr>
          <w:rFonts w:ascii="仿宋_GB2312" w:hAnsi="仿宋_GB2312" w:eastAsia="仿宋_GB2312"/>
          <w:sz w:val="24"/>
          <w:lang w:eastAsia="zh-CN"/>
        </w:rPr>
        <w:t>学院（盖章）</w:t>
      </w:r>
    </w:p>
    <w:p w14:paraId="018F68F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</w:t>
      </w:r>
      <w:bookmarkStart w:id="0" w:name="_GoBack"/>
      <w:bookmarkEnd w:id="0"/>
      <w:r>
        <w:rPr>
          <w:lang w:eastAsia="zh-CN"/>
        </w:rPr>
        <w:br w:type="page"/>
      </w:r>
      <w:r>
        <w:rPr>
          <w:rFonts w:hint="eastAsia"/>
          <w:lang w:val="en-US" w:eastAsia="zh-CN"/>
        </w:rPr>
        <w:t xml:space="preserve">  </w:t>
      </w:r>
    </w:p>
    <w:p w14:paraId="36D988C4">
      <w:pPr>
        <w:spacing w:after="0" w:line="480" w:lineRule="exact"/>
        <w:ind w:firstLine="560"/>
        <w:rPr>
          <w:lang w:eastAsia="zh-CN"/>
        </w:rPr>
      </w:pPr>
    </w:p>
    <w:sectPr>
      <w:pgSz w:w="16838" w:h="11906" w:orient="landscape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6634"/>
    <w:rsid w:val="0006063C"/>
    <w:rsid w:val="0015074B"/>
    <w:rsid w:val="001A0FB8"/>
    <w:rsid w:val="001A2121"/>
    <w:rsid w:val="001B1F97"/>
    <w:rsid w:val="00237A1B"/>
    <w:rsid w:val="0029639D"/>
    <w:rsid w:val="002E41BF"/>
    <w:rsid w:val="00326F90"/>
    <w:rsid w:val="003F4E81"/>
    <w:rsid w:val="0042463A"/>
    <w:rsid w:val="00494598"/>
    <w:rsid w:val="004D0C28"/>
    <w:rsid w:val="00595328"/>
    <w:rsid w:val="00663ACF"/>
    <w:rsid w:val="00793C6A"/>
    <w:rsid w:val="00855C9D"/>
    <w:rsid w:val="00881903"/>
    <w:rsid w:val="008E3BD9"/>
    <w:rsid w:val="009A3C6E"/>
    <w:rsid w:val="00AA1D8D"/>
    <w:rsid w:val="00AB3BCB"/>
    <w:rsid w:val="00B47730"/>
    <w:rsid w:val="00BD75E5"/>
    <w:rsid w:val="00C92BF9"/>
    <w:rsid w:val="00CB0664"/>
    <w:rsid w:val="00D64B27"/>
    <w:rsid w:val="00DC4ACB"/>
    <w:rsid w:val="00E24DAB"/>
    <w:rsid w:val="00FC693F"/>
    <w:rsid w:val="04FC100C"/>
    <w:rsid w:val="07D43570"/>
    <w:rsid w:val="0BFD6E26"/>
    <w:rsid w:val="0DFB786F"/>
    <w:rsid w:val="0E445552"/>
    <w:rsid w:val="13DE3574"/>
    <w:rsid w:val="16533DA0"/>
    <w:rsid w:val="174B1434"/>
    <w:rsid w:val="2E933F5D"/>
    <w:rsid w:val="300C2CDB"/>
    <w:rsid w:val="391C562D"/>
    <w:rsid w:val="434149A8"/>
    <w:rsid w:val="43EF3579"/>
    <w:rsid w:val="445B21D4"/>
    <w:rsid w:val="447C1B74"/>
    <w:rsid w:val="456A7A73"/>
    <w:rsid w:val="5C865719"/>
    <w:rsid w:val="5EFF60E3"/>
    <w:rsid w:val="6582360D"/>
    <w:rsid w:val="665863AC"/>
    <w:rsid w:val="72513FB9"/>
    <w:rsid w:val="72F468BF"/>
    <w:rsid w:val="7908420F"/>
    <w:rsid w:val="7AC42842"/>
    <w:rsid w:val="7B2E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8"/>
    <w:semiHidden/>
    <w:unhideWhenUsed/>
    <w:qFormat/>
    <w:uiPriority w:val="99"/>
  </w:style>
  <w:style w:type="paragraph" w:styleId="18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8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Balloon Text"/>
    <w:basedOn w:val="1"/>
    <w:link w:val="171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4">
    <w:name w:val="annotation subject"/>
    <w:basedOn w:val="17"/>
    <w:next w:val="17"/>
    <w:link w:val="169"/>
    <w:semiHidden/>
    <w:unhideWhenUsed/>
    <w:qFormat/>
    <w:uiPriority w:val="99"/>
    <w:rPr>
      <w:b/>
      <w:b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styleId="138">
    <w:name w:val="annotation reference"/>
    <w:basedOn w:val="135"/>
    <w:semiHidden/>
    <w:unhideWhenUsed/>
    <w:qFormat/>
    <w:uiPriority w:val="99"/>
    <w:rPr>
      <w:sz w:val="21"/>
      <w:szCs w:val="21"/>
    </w:rPr>
  </w:style>
  <w:style w:type="character" w:customStyle="1" w:styleId="139">
    <w:name w:val="页眉 字符"/>
    <w:basedOn w:val="135"/>
    <w:link w:val="27"/>
    <w:qFormat/>
    <w:uiPriority w:val="99"/>
  </w:style>
  <w:style w:type="character" w:customStyle="1" w:styleId="140">
    <w:name w:val="页脚 字符"/>
    <w:basedOn w:val="135"/>
    <w:link w:val="26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标题 1 字符"/>
    <w:basedOn w:val="135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标题 2 字符"/>
    <w:basedOn w:val="13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标题 3 字符"/>
    <w:basedOn w:val="135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标题 字符"/>
    <w:basedOn w:val="135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副标题 字符"/>
    <w:basedOn w:val="135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正文文本 字符"/>
    <w:basedOn w:val="135"/>
    <w:link w:val="20"/>
    <w:qFormat/>
    <w:uiPriority w:val="99"/>
  </w:style>
  <w:style w:type="character" w:customStyle="1" w:styleId="149">
    <w:name w:val="正文文本 2 字符"/>
    <w:basedOn w:val="135"/>
    <w:link w:val="30"/>
    <w:qFormat/>
    <w:uiPriority w:val="99"/>
  </w:style>
  <w:style w:type="character" w:customStyle="1" w:styleId="150">
    <w:name w:val="正文文本 3 字符"/>
    <w:basedOn w:val="135"/>
    <w:link w:val="18"/>
    <w:qFormat/>
    <w:uiPriority w:val="99"/>
    <w:rPr>
      <w:sz w:val="16"/>
      <w:szCs w:val="16"/>
    </w:rPr>
  </w:style>
  <w:style w:type="character" w:customStyle="1" w:styleId="151">
    <w:name w:val="宏文本 字符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引用 字符"/>
    <w:basedOn w:val="135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标题 4 字符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标题 5 字符"/>
    <w:basedOn w:val="135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标题 6 字符"/>
    <w:basedOn w:val="135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标题 7 字符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标题 8 字符"/>
    <w:basedOn w:val="135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标题 9 字符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明显引用 字符"/>
    <w:basedOn w:val="135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5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批注文字 字符"/>
    <w:basedOn w:val="135"/>
    <w:link w:val="17"/>
    <w:semiHidden/>
    <w:qFormat/>
    <w:uiPriority w:val="99"/>
  </w:style>
  <w:style w:type="character" w:customStyle="1" w:styleId="169">
    <w:name w:val="批注主题 字符"/>
    <w:basedOn w:val="168"/>
    <w:link w:val="34"/>
    <w:semiHidden/>
    <w:qFormat/>
    <w:uiPriority w:val="99"/>
    <w:rPr>
      <w:b/>
      <w:bCs/>
    </w:rPr>
  </w:style>
  <w:style w:type="paragraph" w:customStyle="1" w:styleId="170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71">
    <w:name w:val="批注框文本 字符"/>
    <w:basedOn w:val="135"/>
    <w:link w:val="25"/>
    <w:semiHidden/>
    <w:qFormat/>
    <w:uiPriority w:val="99"/>
    <w:rPr>
      <w:sz w:val="18"/>
      <w:szCs w:val="18"/>
    </w:rPr>
  </w:style>
  <w:style w:type="paragraph" w:customStyle="1" w:styleId="172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17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17BD80-2ACD-4220-A5BF-D712704CCC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1141</Words>
  <Characters>1645</Characters>
  <Lines>18</Lines>
  <Paragraphs>5</Paragraphs>
  <TotalTime>6</TotalTime>
  <ScaleCrop>false</ScaleCrop>
  <LinksUpToDate>false</LinksUpToDate>
  <CharactersWithSpaces>1793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2026-07-15T03:33:00Z</dcterms:created>
  <dc:creator>python-docx</dc:creator>
  <dc:description>generated by python-docx</dc:description>
  <cp:lastModifiedBy>XIAO</cp:lastModifiedBy>
  <cp:lastPrinted>2026-10-12T08:20:00Z</cp:lastPrinted>
  <dcterms:modified xsi:type="dcterms:W3CDTF">2026-10-14T02:22:07Z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eyJoZGlkIjoiMzNmMjU3Yjg3NjUyMTZkYWExYzRmZDQwMGYxYTE0ZjEiLCJ1c2VySWQiOiIzMzQ1MjA0MjIifQ==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20FE26EAF00C41A885F9DE81D0D5BE59_13</vt:lpwstr>
  </property>
</Properties>
</file>